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7EE5E">
      <w:pPr>
        <w:spacing w:before="240" w:after="240" w:line="360" w:lineRule="auto"/>
        <w:ind w:firstLine="0"/>
        <w:jc w:val="center"/>
      </w:pPr>
      <w:r>
        <w:rPr>
          <w:rFonts w:ascii="宋体" w:hAnsi="宋体" w:eastAsia="宋体"/>
          <w:b/>
          <w:sz w:val="44"/>
        </w:rPr>
        <w:t>中华人民共和国城镇土地使用税暂行条例</w:t>
      </w:r>
    </w:p>
    <w:p w14:paraId="4738EF06">
      <w:pPr>
        <w:spacing w:before="0" w:after="0" w:line="460" w:lineRule="exact"/>
        <w:ind w:firstLine="560"/>
      </w:pPr>
      <w:bookmarkStart w:id="0" w:name="_GoBack"/>
      <w:bookmarkEnd w:id="0"/>
      <w:r>
        <w:rPr>
          <w:rFonts w:ascii="仿宋" w:hAnsi="仿宋" w:eastAsia="仿宋"/>
          <w:b w:val="0"/>
          <w:sz w:val="28"/>
        </w:rPr>
        <w:t>(1988年9月27日中华人民共和国国务院令第17号发布 根据2006年12月31日《国务院关于修改〈中华人民共和国城镇土地使用税暂行条例〉的决定》第一次修订 根据2011年1月8日《国务院关于废止和修改部分行政法规的决定》第二次修订 根据2013年12月7日《国务院关于修改部分行政法规的决定》第三次修订 根据2019年3月2日《国务院关于修改部分行政法规的决定》第四次修订)</w:t>
      </w:r>
    </w:p>
    <w:p w14:paraId="36646C23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第一条 为了合理利用城镇土地，调节土地级差收入，提高土地使用效益，加强土地管理，制定本条例。</w:t>
      </w:r>
    </w:p>
    <w:p w14:paraId="6EF05E0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第二条 在城市、县城、建制镇、工矿区范围内使用土地的单位和个人，为城镇土地使用税(以下简称土地使用税)的纳税人，应当依照本条例的规定缴纳土地使用税。</w:t>
      </w:r>
    </w:p>
    <w:p w14:paraId="58A4577A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前款所称单位，包括国有企业、集体企业、私营企业、股份制企业、外商投资企业、外国企业以及其他企业和事业单位、社会团体、国家机关、军队以及其他单位；所称个人，包括个体工商户以及其他个人。</w:t>
      </w:r>
    </w:p>
    <w:p w14:paraId="65A8F104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第三条 土地使用税以纳税人实际占用的土地面积为计税依据，依照规定税额计算征收。</w:t>
      </w:r>
    </w:p>
    <w:p w14:paraId="3CAC242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前款土地占用面积的组织测量工作，由省、自治区、直辖市人民政府根据实际情况确定。</w:t>
      </w:r>
    </w:p>
    <w:p w14:paraId="1E873DE2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第四条 土地使用税每平方米年税额如下：</w:t>
      </w:r>
    </w:p>
    <w:p w14:paraId="3E29939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(一)大城市 1.5 元至 30 元;</w:t>
      </w:r>
    </w:p>
    <w:p w14:paraId="33CBC745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(二)中等城市 1.2 元至 24 元;</w:t>
      </w:r>
    </w:p>
    <w:p w14:paraId="58137827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(三)小城市 0.9 元至 18 元;</w:t>
      </w:r>
    </w:p>
    <w:p w14:paraId="752EFF9A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(四)县城、建制镇、工矿区 0.6 元至 12 元。</w:t>
      </w:r>
    </w:p>
    <w:p w14:paraId="71EBF263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第五条 省、自治区、直辖市人民政府，应当在本条例第四条规定的税额幅度内，根据市政建设状况、经济繁荣程度等条件，确定所辖地区的适用税额幅度。</w:t>
      </w:r>
    </w:p>
    <w:p w14:paraId="7CCEF5E5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市、县人民政府应当根据实际情况，将本地区土地划分为若干等级，在省、自治区、直辖市人民政府确定的税额幅度内，制定相应的适用税额标准，报省、自治区、直辖市人民政府批准执行。</w:t>
      </w:r>
    </w:p>
    <w:p w14:paraId="623A3DA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经省、自治区、直辖市人民政府批准，经济落后地区土地使用税的适用税额标准可以适当降低，但降低额不得超过本条例第四条规定最低税额的 30%。经济发达地区土地使用税的适用税额标准可以适当提高，但须报经财政部批准。</w:t>
      </w:r>
    </w:p>
    <w:p w14:paraId="7AC26E9D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第六条 下列土地免缴土地使用税：</w:t>
      </w:r>
    </w:p>
    <w:p w14:paraId="036322DC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(一)国家机关、人民团体、军队自用的土地；</w:t>
      </w:r>
    </w:p>
    <w:p w14:paraId="0B6FB40B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(二)由国家财政部门拨付事业经费的单位自用的土地；</w:t>
      </w:r>
    </w:p>
    <w:p w14:paraId="23018924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(三)宗教寺庙、公园、名胜古迹自用的土地；</w:t>
      </w:r>
    </w:p>
    <w:p w14:paraId="63DE2FE9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(四)市政街道、广场、绿化地带等公共用地；</w:t>
      </w:r>
    </w:p>
    <w:p w14:paraId="40E52BF7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(五)直接用于农、林、牧、渔业的生产用地；</w:t>
      </w:r>
    </w:p>
    <w:p w14:paraId="739EECEA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(六)经批准开山填海整治的土地和改造的废弃土地，从使用的月份起免缴土地使用税5年至10年；</w:t>
      </w:r>
    </w:p>
    <w:p w14:paraId="7A99F9D0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(七)由财政部另行规定免税的能源、交通、水利设施用地和其他用地。</w:t>
      </w:r>
    </w:p>
    <w:p w14:paraId="3ABE3CC3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第七条 除本条例第六条规定外，纳税人缴纳土地使用税确有困难需要定期减免的，由县以上税务机关批准。</w:t>
      </w:r>
    </w:p>
    <w:p w14:paraId="0F269F9C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第八条 土地使用税按年计算、分期缴纳。缴纳期限由省、自治区、直辖市人民政府确定。</w:t>
      </w:r>
    </w:p>
    <w:p w14:paraId="68423BE1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第九条 新征收的土地，依照下列规定缴纳土地使用税</w:t>
      </w:r>
    </w:p>
    <w:p w14:paraId="1579D913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(一)征收的耕地，自批准征收之日起满1年时开始缴纳土地使用税；</w:t>
      </w:r>
    </w:p>
    <w:p w14:paraId="5A755AF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(二)征收的非耕地，自批准征收次月起缴纳土地使用税。</w:t>
      </w:r>
    </w:p>
    <w:p w14:paraId="5B600F41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第十条 土地使用税由土地所在地的税务机关征收。土地管理机关应当向土地所在地的税务机关提供土地使用权属资料。</w:t>
      </w:r>
    </w:p>
    <w:p w14:paraId="1D1B0008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第十一条 土地使用税的征收管理，依照《中华人民共</w:t>
      </w:r>
    </w:p>
    <w:p w14:paraId="343DDF96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和国税收征收管理法》及本条例的规定执行。</w:t>
      </w:r>
    </w:p>
    <w:p w14:paraId="67CC61C3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第十二条 土地使用税收入纳入财政预算管理。</w:t>
      </w:r>
    </w:p>
    <w:p w14:paraId="7E852360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第十三条 本条例的实施办法由省、自治区、直辖市人民政府制定。</w:t>
      </w:r>
    </w:p>
    <w:p w14:paraId="19B4BE63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第十四条 本条例自 1988 年 11 月 1 日起施行，各地制定的土地使用费办法同时停止执行。</w:t>
      </w:r>
    </w:p>
    <w:sectPr>
      <w:footerReference r:id="rId5" w:type="default"/>
      <w:pgSz w:w="11906" w:h="16838"/>
      <w:pgMar w:top="1984" w:right="1474" w:bottom="187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AF89E">
    <w:pPr>
      <w:pStyle w:val="24"/>
      <w:jc w:val="center"/>
    </w:pPr>
    <w:r>
      <w:rPr>
        <w:rFonts w:ascii="仿宋" w:hAnsi="仿宋" w:eastAsia="仿宋"/>
        <w:sz w:val="24"/>
      </w:rPr>
      <w:fldChar w:fldCharType="begin"/>
    </w:r>
    <w:r>
      <w:rPr>
        <w:rFonts w:ascii="仿宋" w:hAnsi="仿宋" w:eastAsia="仿宋"/>
        <w:sz w:val="24"/>
      </w:rPr>
      <w:instrText xml:space="preserve">PAGE</w:instrText>
    </w:r>
    <w:r>
      <w:rPr>
        <w:rFonts w:ascii="仿宋" w:hAnsi="仿宋" w:eastAsia="仿宋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AFF9B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杨律师</cp:lastModifiedBy>
  <dcterms:modified xsi:type="dcterms:W3CDTF">2026-08-10T09:23:31Z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F606DF4C4B66AFE11328796A761C031D_42</vt:lpwstr>
  </property>
</Properties>
</file>