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94F876">
      <w:pPr>
        <w:spacing w:before="240" w:after="240" w:line="360" w:lineRule="auto"/>
        <w:ind w:firstLine="0"/>
        <w:jc w:val="center"/>
      </w:pPr>
      <w:r>
        <w:rPr>
          <w:rFonts w:ascii="宋体" w:hAnsi="宋体" w:eastAsia="宋体"/>
          <w:b/>
          <w:sz w:val="44"/>
        </w:rPr>
        <w:t>中华人民共和国房产税暂行条例</w:t>
      </w:r>
    </w:p>
    <w:p w14:paraId="69DE6B2B">
      <w:pPr>
        <w:spacing w:before="0" w:after="0" w:line="460" w:lineRule="exact"/>
        <w:ind w:firstLine="560"/>
      </w:pPr>
      <w:bookmarkStart w:id="0" w:name="_GoBack"/>
      <w:bookmarkEnd w:id="0"/>
      <w:r>
        <w:rPr>
          <w:rFonts w:ascii="仿宋" w:hAnsi="仿宋" w:eastAsia="仿宋"/>
          <w:b w:val="0"/>
          <w:sz w:val="28"/>
        </w:rPr>
        <w:t>(1986年9月15日国务院发布 根据2011年1月8日《国务院关于废止和修改部分行政法规的决定》修订)</w:t>
      </w:r>
    </w:p>
    <w:p w14:paraId="45A73F05">
      <w:pPr>
        <w:spacing w:before="0" w:after="0" w:line="460" w:lineRule="exact"/>
        <w:ind w:firstLine="560"/>
      </w:pPr>
      <w:r>
        <w:rPr>
          <w:rFonts w:ascii="仿宋" w:hAnsi="仿宋" w:eastAsia="仿宋"/>
          <w:b w:val="0"/>
          <w:sz w:val="28"/>
        </w:rPr>
        <w:t>第一条 房产税在城市、县城、建制镇和工矿区征收。</w:t>
      </w:r>
    </w:p>
    <w:p w14:paraId="7C5482AE">
      <w:pPr>
        <w:spacing w:before="0" w:after="0" w:line="460" w:lineRule="exact"/>
        <w:ind w:firstLine="560"/>
      </w:pPr>
      <w:r>
        <w:rPr>
          <w:rFonts w:ascii="仿宋" w:hAnsi="仿宋" w:eastAsia="仿宋"/>
          <w:b w:val="0"/>
          <w:sz w:val="28"/>
        </w:rPr>
        <w:t>第二条 房产税由产权所有人缴纳。产权属于全民所有的，由经营管理的单位缴纳。产权出典的，由承典人缴纳。产权所有人、承典人不在房产所在地的，或者产权未确定及租典纠纷未解决的，由房产代管人或者使用人缴纳。</w:t>
      </w:r>
    </w:p>
    <w:p w14:paraId="06230D6E">
      <w:pPr>
        <w:spacing w:before="0" w:after="0" w:line="460" w:lineRule="exact"/>
        <w:ind w:firstLine="560"/>
      </w:pPr>
      <w:r>
        <w:rPr>
          <w:rFonts w:ascii="仿宋" w:hAnsi="仿宋" w:eastAsia="仿宋"/>
          <w:b w:val="0"/>
          <w:sz w:val="28"/>
        </w:rPr>
        <w:t>前款列举的产权所有人、经营管理单位、承典人、房产代管人或者使用人，统称为纳税义务人（以下简称纳税人）。</w:t>
      </w:r>
    </w:p>
    <w:p w14:paraId="05802590">
      <w:pPr>
        <w:spacing w:before="0" w:after="0" w:line="460" w:lineRule="exact"/>
        <w:ind w:firstLine="560"/>
      </w:pPr>
      <w:r>
        <w:rPr>
          <w:rFonts w:ascii="仿宋" w:hAnsi="仿宋" w:eastAsia="仿宋"/>
          <w:b w:val="0"/>
          <w:sz w:val="28"/>
        </w:rPr>
        <w:t>第三条 房产税依照房产原值一次减除10%至30%后的余值计算缴纳。具体减除幅度，由省、自治区、直辖市人民政府规定。</w:t>
      </w:r>
    </w:p>
    <w:p w14:paraId="1D8772F4">
      <w:pPr>
        <w:spacing w:before="0" w:after="0" w:line="460" w:lineRule="exact"/>
        <w:ind w:firstLine="560"/>
      </w:pPr>
      <w:r>
        <w:rPr>
          <w:rFonts w:ascii="仿宋" w:hAnsi="仿宋" w:eastAsia="仿宋"/>
          <w:b w:val="0"/>
          <w:sz w:val="28"/>
        </w:rPr>
        <w:t>没有房产原值作为依据的，由房产所在地税务机关参考同类房产核定。</w:t>
      </w:r>
    </w:p>
    <w:p w14:paraId="1E9E5F6A">
      <w:pPr>
        <w:spacing w:before="0" w:after="0" w:line="460" w:lineRule="exact"/>
        <w:ind w:firstLine="560"/>
      </w:pPr>
      <w:r>
        <w:rPr>
          <w:rFonts w:ascii="仿宋" w:hAnsi="仿宋" w:eastAsia="仿宋"/>
          <w:b w:val="0"/>
          <w:sz w:val="28"/>
        </w:rPr>
        <w:t>房产出租的，以房产租金收入为房产税的计</w:t>
      </w:r>
    </w:p>
    <w:p w14:paraId="1883D913">
      <w:pPr>
        <w:spacing w:before="0" w:after="0" w:line="460" w:lineRule="exact"/>
        <w:ind w:firstLine="560"/>
      </w:pPr>
      <w:r>
        <w:rPr>
          <w:rFonts w:ascii="仿宋" w:hAnsi="仿宋" w:eastAsia="仿宋"/>
          <w:b w:val="0"/>
          <w:sz w:val="28"/>
        </w:rPr>
        <w:t>税依据。</w:t>
      </w:r>
    </w:p>
    <w:p w14:paraId="7279E078">
      <w:pPr>
        <w:spacing w:before="0" w:after="0" w:line="460" w:lineRule="exact"/>
        <w:ind w:firstLine="560"/>
      </w:pPr>
      <w:r>
        <w:rPr>
          <w:rFonts w:ascii="仿宋" w:hAnsi="仿宋" w:eastAsia="仿宋"/>
          <w:b w:val="0"/>
          <w:sz w:val="28"/>
        </w:rPr>
        <w:t>第四条 房产税的税率，依照房产余值计算缴纳的，税率为1.2%；依照房产租金收入计算缴纳的，税率为12%。</w:t>
      </w:r>
    </w:p>
    <w:p w14:paraId="7531B15A">
      <w:pPr>
        <w:spacing w:before="0" w:after="0" w:line="460" w:lineRule="exact"/>
        <w:ind w:firstLine="560"/>
      </w:pPr>
      <w:r>
        <w:rPr>
          <w:rFonts w:ascii="仿宋" w:hAnsi="仿宋" w:eastAsia="仿宋"/>
          <w:b w:val="0"/>
          <w:sz w:val="28"/>
        </w:rPr>
        <w:t>第五条 下列房产免纳房产税：</w:t>
      </w:r>
    </w:p>
    <w:p w14:paraId="6012BC01">
      <w:pPr>
        <w:spacing w:before="0" w:after="0" w:line="460" w:lineRule="exact"/>
        <w:ind w:firstLine="560"/>
      </w:pPr>
      <w:r>
        <w:rPr>
          <w:rFonts w:ascii="仿宋" w:hAnsi="仿宋" w:eastAsia="仿宋"/>
          <w:b w:val="0"/>
          <w:sz w:val="28"/>
        </w:rPr>
        <w:t>一、国家机关、人民团体、军队自用的房产；</w:t>
      </w:r>
    </w:p>
    <w:p w14:paraId="29D4C138">
      <w:pPr>
        <w:spacing w:before="0" w:after="0" w:line="460" w:lineRule="exact"/>
        <w:ind w:firstLine="560"/>
      </w:pPr>
      <w:r>
        <w:rPr>
          <w:rFonts w:ascii="仿宋" w:hAnsi="仿宋" w:eastAsia="仿宋"/>
          <w:b w:val="0"/>
          <w:sz w:val="28"/>
        </w:rPr>
        <w:t>二、由国家财政部门拨付事业经费的单位自用的房产；</w:t>
      </w:r>
    </w:p>
    <w:p w14:paraId="7D34E07E">
      <w:pPr>
        <w:spacing w:before="0" w:after="0" w:line="460" w:lineRule="exact"/>
        <w:ind w:firstLine="560"/>
      </w:pPr>
      <w:r>
        <w:rPr>
          <w:rFonts w:ascii="仿宋" w:hAnsi="仿宋" w:eastAsia="仿宋"/>
          <w:b w:val="0"/>
          <w:sz w:val="28"/>
        </w:rPr>
        <w:t>三、宗教寺庙、公园、名胜古迹自用的房产；</w:t>
      </w:r>
    </w:p>
    <w:p w14:paraId="20623FA1">
      <w:pPr>
        <w:spacing w:before="0" w:after="0" w:line="460" w:lineRule="exact"/>
        <w:ind w:firstLine="560"/>
      </w:pPr>
      <w:r>
        <w:rPr>
          <w:rFonts w:ascii="仿宋" w:hAnsi="仿宋" w:eastAsia="仿宋"/>
          <w:b w:val="0"/>
          <w:sz w:val="28"/>
        </w:rPr>
        <w:t>四、个人所有非营业用的房产；</w:t>
      </w:r>
    </w:p>
    <w:p w14:paraId="107CB5D2">
      <w:pPr>
        <w:spacing w:before="0" w:after="0" w:line="460" w:lineRule="exact"/>
        <w:ind w:firstLine="560"/>
      </w:pPr>
      <w:r>
        <w:rPr>
          <w:rFonts w:ascii="仿宋" w:hAnsi="仿宋" w:eastAsia="仿宋"/>
          <w:b w:val="0"/>
          <w:sz w:val="28"/>
        </w:rPr>
        <w:t>五、经财政部批准免税的其他房产。</w:t>
      </w:r>
    </w:p>
    <w:p w14:paraId="42865526">
      <w:pPr>
        <w:spacing w:before="0" w:after="0" w:line="460" w:lineRule="exact"/>
        <w:ind w:firstLine="560"/>
      </w:pPr>
      <w:r>
        <w:rPr>
          <w:rFonts w:ascii="仿宋" w:hAnsi="仿宋" w:eastAsia="仿宋"/>
          <w:b w:val="0"/>
          <w:sz w:val="28"/>
        </w:rPr>
        <w:t>第六条 除本条例第五条规定者外，纳税人纳税确有困难的，可由省、自治区、直辖市人民政府确定，定期减征或者免征房产税。</w:t>
      </w:r>
    </w:p>
    <w:p w14:paraId="25D38FFE">
      <w:pPr>
        <w:spacing w:before="0" w:after="0" w:line="460" w:lineRule="exact"/>
        <w:ind w:firstLine="560"/>
      </w:pPr>
      <w:r>
        <w:rPr>
          <w:rFonts w:ascii="仿宋" w:hAnsi="仿宋" w:eastAsia="仿宋"/>
          <w:b w:val="0"/>
          <w:sz w:val="28"/>
        </w:rPr>
        <w:t>第七条 房产税按年征收、分期缴纳。纳税期限由省、自治区、直辖市人民政府规定。</w:t>
      </w:r>
    </w:p>
    <w:p w14:paraId="1DA8B22C">
      <w:pPr>
        <w:spacing w:before="0" w:after="0" w:line="460" w:lineRule="exact"/>
        <w:ind w:firstLine="560"/>
      </w:pPr>
      <w:r>
        <w:rPr>
          <w:rFonts w:ascii="仿宋" w:hAnsi="仿宋" w:eastAsia="仿宋"/>
          <w:b w:val="0"/>
          <w:sz w:val="28"/>
        </w:rPr>
        <w:t>第八条 房产税的征收管理，依照《中华人民共和国税收征收管理法》的规定办理。</w:t>
      </w:r>
    </w:p>
    <w:p w14:paraId="3445303C">
      <w:pPr>
        <w:spacing w:before="0" w:after="0" w:line="460" w:lineRule="exact"/>
        <w:ind w:firstLine="560"/>
      </w:pPr>
      <w:r>
        <w:rPr>
          <w:rFonts w:ascii="仿宋" w:hAnsi="仿宋" w:eastAsia="仿宋"/>
          <w:b w:val="0"/>
          <w:sz w:val="28"/>
        </w:rPr>
        <w:t>第九条 房产税由房产所在地的税务机关征收。</w:t>
      </w:r>
    </w:p>
    <w:p w14:paraId="3E7CBA86">
      <w:pPr>
        <w:spacing w:before="0" w:after="0" w:line="460" w:lineRule="exact"/>
        <w:ind w:firstLine="560"/>
      </w:pPr>
      <w:r>
        <w:rPr>
          <w:rFonts w:ascii="仿宋" w:hAnsi="仿宋" w:eastAsia="仿宋"/>
          <w:b w:val="0"/>
          <w:sz w:val="28"/>
        </w:rPr>
        <w:t>第十条 本条例由财政部负责解释；施行细则由省、自治区、直辖市人民政府制定，抄送财政部备案。</w:t>
      </w:r>
    </w:p>
    <w:p w14:paraId="10160C45">
      <w:pPr>
        <w:spacing w:before="0" w:after="0" w:line="460" w:lineRule="exact"/>
        <w:ind w:firstLine="560"/>
      </w:pPr>
      <w:r>
        <w:rPr>
          <w:rFonts w:ascii="仿宋" w:hAnsi="仿宋" w:eastAsia="仿宋"/>
          <w:b w:val="0"/>
          <w:sz w:val="28"/>
        </w:rPr>
        <w:t>第十一条 本条例自1986年10月1日起施行。</w:t>
      </w:r>
    </w:p>
    <w:sectPr>
      <w:footerReference r:id="rId5" w:type="default"/>
      <w:pgSz w:w="11906" w:h="16838"/>
      <w:pgMar w:top="1984" w:right="1474" w:bottom="1871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FZFangSong-Z02S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">
    <w:altName w:val="苹方-简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ＭＳ 明朝">
    <w:altName w:val="Hiragino Sans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Hiragino San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ゴシック">
    <w:altName w:val="Hiragino Sans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Courier">
    <w:altName w:val="苹方-简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ＭＳ ゴシック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D6AED2">
    <w:pPr>
      <w:pStyle w:val="24"/>
      <w:jc w:val="center"/>
    </w:pPr>
    <w:r>
      <w:rPr>
        <w:rFonts w:ascii="仿宋" w:hAnsi="仿宋" w:eastAsia="仿宋"/>
        <w:sz w:val="24"/>
      </w:rPr>
      <w:fldChar w:fldCharType="begin"/>
    </w:r>
    <w:r>
      <w:rPr>
        <w:rFonts w:ascii="仿宋" w:hAnsi="仿宋" w:eastAsia="仿宋"/>
        <w:sz w:val="24"/>
      </w:rPr>
      <w:instrText xml:space="preserve">PAGE</w:instrText>
    </w:r>
    <w:r>
      <w:rPr>
        <w:rFonts w:ascii="仿宋" w:hAnsi="仿宋" w:eastAsia="仿宋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2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EBEE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Office_7.2.2.8955_F1E327BC-269C-435d-A152-05C5408002CA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python-docx</dc:creator>
  <dc:description>generated by python-docx</dc:description>
  <cp:lastModifiedBy>杨律师</cp:lastModifiedBy>
  <dcterms:modified xsi:type="dcterms:W3CDTF">2026-08-10T09:23:19Z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2052-7.2.2.8955</vt:lpwstr>
  </property>
  <property fmtid="{D5CDD505-2E9C-101B-9397-08002B2CF9AE}" pid="3" name="ICV">
    <vt:lpwstr>22ACB452A165A4150728796A0DAE96E8_42</vt:lpwstr>
  </property>
</Properties>
</file>