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9A3FDB">
      <w:pPr>
        <w:spacing w:before="240" w:after="240" w:line="360" w:lineRule="auto"/>
        <w:ind w:firstLine="0"/>
        <w:jc w:val="center"/>
      </w:pPr>
      <w:r>
        <w:rPr>
          <w:rFonts w:ascii="宋体" w:hAnsi="宋体" w:eastAsia="宋体"/>
          <w:b/>
          <w:sz w:val="44"/>
        </w:rPr>
        <w:t>中华人民共和国土地增值税暂行条例</w:t>
      </w:r>
    </w:p>
    <w:p w14:paraId="025CB1A5">
      <w:pPr>
        <w:spacing w:before="0" w:after="0" w:line="460" w:lineRule="exact"/>
        <w:ind w:firstLine="560"/>
      </w:pPr>
      <w:bookmarkStart w:id="0" w:name="_GoBack"/>
      <w:bookmarkEnd w:id="0"/>
      <w:r>
        <w:rPr>
          <w:rFonts w:ascii="仿宋" w:hAnsi="仿宋" w:eastAsia="仿宋"/>
          <w:b w:val="0"/>
          <w:sz w:val="28"/>
        </w:rPr>
        <w:t>(1993年12月13日中华人民共和国国务院令第138号发布 根据2011年1月8日《国务院关于废止和修改部分行政法规的决定》修订)</w:t>
      </w:r>
    </w:p>
    <w:p w14:paraId="12C6A3CD">
      <w:pPr>
        <w:spacing w:before="0" w:after="0" w:line="460" w:lineRule="exact"/>
        <w:ind w:firstLine="560"/>
      </w:pPr>
      <w:r>
        <w:rPr>
          <w:rFonts w:ascii="仿宋" w:hAnsi="仿宋" w:eastAsia="仿宋"/>
          <w:b w:val="0"/>
          <w:sz w:val="28"/>
        </w:rPr>
        <w:t>第一条 为了规范土地、房地产市场交易秩序，合理调节土地增值收益，维护国家权益，制第二条 转让国有土地使用权、地上的建筑物及其附着物（以下简称转让房地产）并取得收入的单位和个人，为土地增值税的纳税义务人（以下简称纳税人），应当依照本条例缴纳土地增值税。</w:t>
      </w:r>
    </w:p>
    <w:p w14:paraId="653E02FA">
      <w:pPr>
        <w:spacing w:before="0" w:after="0" w:line="460" w:lineRule="exact"/>
        <w:ind w:firstLine="560"/>
      </w:pPr>
      <w:r>
        <w:rPr>
          <w:rFonts w:ascii="仿宋" w:hAnsi="仿宋" w:eastAsia="仿宋"/>
          <w:b w:val="0"/>
          <w:sz w:val="28"/>
        </w:rPr>
        <w:t>第三条 土地增值税按照纳税人转让房地产所取得的增值额和本条例第七条规定的税率计算征收。</w:t>
      </w:r>
    </w:p>
    <w:p w14:paraId="4D9D0E64">
      <w:pPr>
        <w:spacing w:before="0" w:after="0" w:line="460" w:lineRule="exact"/>
        <w:ind w:firstLine="560"/>
      </w:pPr>
      <w:r>
        <w:rPr>
          <w:rFonts w:ascii="仿宋" w:hAnsi="仿宋" w:eastAsia="仿宋"/>
          <w:b w:val="0"/>
          <w:sz w:val="28"/>
        </w:rPr>
        <w:t>第四条 纳税人转让房地产所取得的收入减除本条例第六条规定扣除项目金额后的余额，为增值额。</w:t>
      </w:r>
    </w:p>
    <w:p w14:paraId="3BDD3CBC">
      <w:pPr>
        <w:spacing w:before="0" w:after="0" w:line="460" w:lineRule="exact"/>
        <w:ind w:firstLine="560"/>
      </w:pPr>
      <w:r>
        <w:rPr>
          <w:rFonts w:ascii="仿宋" w:hAnsi="仿宋" w:eastAsia="仿宋"/>
          <w:b w:val="0"/>
          <w:sz w:val="28"/>
        </w:rPr>
        <w:t>第五条 纳税人转让房地产所取得的收入，包括货币收入、实物收入和其他收入。</w:t>
      </w:r>
    </w:p>
    <w:p w14:paraId="006A80BA">
      <w:pPr>
        <w:spacing w:before="0" w:after="0" w:line="460" w:lineRule="exact"/>
        <w:ind w:firstLine="560"/>
      </w:pPr>
      <w:r>
        <w:rPr>
          <w:rFonts w:ascii="仿宋" w:hAnsi="仿宋" w:eastAsia="仿宋"/>
          <w:b w:val="0"/>
          <w:sz w:val="28"/>
        </w:rPr>
        <w:t>第六条 计算增值额的扣除项目：</w:t>
      </w:r>
    </w:p>
    <w:p w14:paraId="6417A003">
      <w:pPr>
        <w:spacing w:before="0" w:after="0" w:line="460" w:lineRule="exact"/>
        <w:ind w:firstLine="560"/>
      </w:pPr>
      <w:r>
        <w:rPr>
          <w:rFonts w:ascii="仿宋" w:hAnsi="仿宋" w:eastAsia="仿宋"/>
          <w:b w:val="0"/>
          <w:sz w:val="28"/>
        </w:rPr>
        <w:t>（一）取得土地使用权所支付的金额；</w:t>
      </w:r>
    </w:p>
    <w:p w14:paraId="032C2D8E">
      <w:pPr>
        <w:spacing w:before="0" w:after="0" w:line="460" w:lineRule="exact"/>
        <w:ind w:firstLine="560"/>
      </w:pPr>
      <w:r>
        <w:rPr>
          <w:rFonts w:ascii="仿宋" w:hAnsi="仿宋" w:eastAsia="仿宋"/>
          <w:b w:val="0"/>
          <w:sz w:val="28"/>
        </w:rPr>
        <w:t>（二）开发土地的成本、费用；</w:t>
      </w:r>
    </w:p>
    <w:p w14:paraId="540F81F8">
      <w:pPr>
        <w:spacing w:before="0" w:after="0" w:line="460" w:lineRule="exact"/>
        <w:ind w:firstLine="560"/>
      </w:pPr>
      <w:r>
        <w:rPr>
          <w:rFonts w:ascii="仿宋" w:hAnsi="仿宋" w:eastAsia="仿宋"/>
          <w:b w:val="0"/>
          <w:sz w:val="28"/>
        </w:rPr>
        <w:t>（三）新建房及配套设施的成本、费用，或者旧房及建筑物的评估价格；</w:t>
      </w:r>
    </w:p>
    <w:p w14:paraId="74ADFE6A">
      <w:pPr>
        <w:spacing w:before="0" w:after="0" w:line="460" w:lineRule="exact"/>
        <w:ind w:firstLine="560"/>
      </w:pPr>
      <w:r>
        <w:rPr>
          <w:rFonts w:ascii="仿宋" w:hAnsi="仿宋" w:eastAsia="仿宋"/>
          <w:b w:val="0"/>
          <w:sz w:val="28"/>
        </w:rPr>
        <w:t>（四）与转让房地产有关的税金；</w:t>
      </w:r>
    </w:p>
    <w:p w14:paraId="4B7982FE">
      <w:pPr>
        <w:spacing w:before="0" w:after="0" w:line="460" w:lineRule="exact"/>
        <w:ind w:firstLine="560"/>
      </w:pPr>
      <w:r>
        <w:rPr>
          <w:rFonts w:ascii="仿宋" w:hAnsi="仿宋" w:eastAsia="仿宋"/>
          <w:b w:val="0"/>
          <w:sz w:val="28"/>
        </w:rPr>
        <w:t>（五）财政部规定的其他扣除项目。</w:t>
      </w:r>
    </w:p>
    <w:p w14:paraId="7AF1DC30">
      <w:pPr>
        <w:spacing w:before="0" w:after="0" w:line="460" w:lineRule="exact"/>
        <w:ind w:firstLine="560"/>
      </w:pPr>
      <w:r>
        <w:rPr>
          <w:rFonts w:ascii="仿宋" w:hAnsi="仿宋" w:eastAsia="仿宋"/>
          <w:b w:val="0"/>
          <w:sz w:val="28"/>
        </w:rPr>
        <w:t>第七条 土地增值税实行四级超率累进税率：</w:t>
      </w:r>
    </w:p>
    <w:p w14:paraId="7176EF8B">
      <w:pPr>
        <w:spacing w:before="0" w:after="0" w:line="460" w:lineRule="exact"/>
        <w:ind w:firstLine="560"/>
      </w:pPr>
      <w:r>
        <w:rPr>
          <w:rFonts w:ascii="仿宋" w:hAnsi="仿宋" w:eastAsia="仿宋"/>
          <w:b w:val="0"/>
          <w:sz w:val="28"/>
        </w:rPr>
        <w:t>增值额未超过扣除项目金额 50% 的部分，税率为 30%。</w:t>
      </w:r>
    </w:p>
    <w:p w14:paraId="0533403C">
      <w:pPr>
        <w:spacing w:before="0" w:after="0" w:line="460" w:lineRule="exact"/>
        <w:ind w:firstLine="560"/>
      </w:pPr>
      <w:r>
        <w:rPr>
          <w:rFonts w:ascii="仿宋" w:hAnsi="仿宋" w:eastAsia="仿宋"/>
          <w:b w:val="0"/>
          <w:sz w:val="28"/>
        </w:rPr>
        <w:t>增值额超过扣除项目金额 50%、未超过扣除项目金额 100%的部分，税率为 40%。</w:t>
      </w:r>
    </w:p>
    <w:p w14:paraId="06657EDC">
      <w:pPr>
        <w:spacing w:before="0" w:after="0" w:line="460" w:lineRule="exact"/>
        <w:ind w:firstLine="560"/>
      </w:pPr>
      <w:r>
        <w:rPr>
          <w:rFonts w:ascii="仿宋" w:hAnsi="仿宋" w:eastAsia="仿宋"/>
          <w:b w:val="0"/>
          <w:sz w:val="28"/>
        </w:rPr>
        <w:t>增值额超过扣除项目金额 100%、未超过扣除项目金额 200%的部分，税率为 50%。</w:t>
      </w:r>
    </w:p>
    <w:p w14:paraId="41EF3AF6">
      <w:pPr>
        <w:spacing w:before="0" w:after="0" w:line="460" w:lineRule="exact"/>
        <w:ind w:firstLine="560"/>
      </w:pPr>
      <w:r>
        <w:rPr>
          <w:rFonts w:ascii="仿宋" w:hAnsi="仿宋" w:eastAsia="仿宋"/>
          <w:b w:val="0"/>
          <w:sz w:val="28"/>
        </w:rPr>
        <w:t>增值额超过扣除项目金额 200% 的部分，税率为 60%。</w:t>
      </w:r>
    </w:p>
    <w:p w14:paraId="03DAC790">
      <w:pPr>
        <w:spacing w:before="0" w:after="0" w:line="460" w:lineRule="exact"/>
        <w:ind w:firstLine="560"/>
      </w:pPr>
      <w:r>
        <w:rPr>
          <w:rFonts w:ascii="仿宋" w:hAnsi="仿宋" w:eastAsia="仿宋"/>
          <w:b w:val="0"/>
          <w:sz w:val="28"/>
        </w:rPr>
        <w:t>第八条 有下列情形之一的，免征土地增值</w:t>
      </w:r>
    </w:p>
    <w:p w14:paraId="4F304B26">
      <w:pPr>
        <w:spacing w:before="0" w:after="0" w:line="460" w:lineRule="exact"/>
        <w:ind w:firstLine="560"/>
      </w:pPr>
      <w:r>
        <w:rPr>
          <w:rFonts w:ascii="仿宋" w:hAnsi="仿宋" w:eastAsia="仿宋"/>
          <w:b w:val="0"/>
          <w:sz w:val="28"/>
        </w:rPr>
        <w:t>税：</w:t>
      </w:r>
    </w:p>
    <w:p w14:paraId="4665C248">
      <w:pPr>
        <w:spacing w:before="0" w:after="0" w:line="460" w:lineRule="exact"/>
        <w:ind w:firstLine="560"/>
      </w:pPr>
      <w:r>
        <w:rPr>
          <w:rFonts w:ascii="仿宋" w:hAnsi="仿宋" w:eastAsia="仿宋"/>
          <w:b w:val="0"/>
          <w:sz w:val="28"/>
        </w:rPr>
        <w:t>（一）纳税人建造普通标准住宅出售，增值额未超过扣除项目金额 20% 的；</w:t>
      </w:r>
    </w:p>
    <w:p w14:paraId="4B19AC06">
      <w:pPr>
        <w:spacing w:before="0" w:after="0" w:line="460" w:lineRule="exact"/>
        <w:ind w:firstLine="560"/>
      </w:pPr>
      <w:r>
        <w:rPr>
          <w:rFonts w:ascii="仿宋" w:hAnsi="仿宋" w:eastAsia="仿宋"/>
          <w:b w:val="0"/>
          <w:sz w:val="28"/>
        </w:rPr>
        <w:t>（二）因国家建设需要依法征收、收回的房地产。</w:t>
      </w:r>
    </w:p>
    <w:p w14:paraId="7B04649A">
      <w:pPr>
        <w:spacing w:before="0" w:after="0" w:line="460" w:lineRule="exact"/>
        <w:ind w:firstLine="560"/>
      </w:pPr>
      <w:r>
        <w:rPr>
          <w:rFonts w:ascii="仿宋" w:hAnsi="仿宋" w:eastAsia="仿宋"/>
          <w:b w:val="0"/>
          <w:sz w:val="28"/>
        </w:rPr>
        <w:t>第九条 纳税人有下列情形之一的，按照房地产评估价格计算征收：</w:t>
      </w:r>
    </w:p>
    <w:p w14:paraId="59EAD31D">
      <w:pPr>
        <w:spacing w:before="0" w:after="0" w:line="460" w:lineRule="exact"/>
        <w:ind w:firstLine="560"/>
      </w:pPr>
      <w:r>
        <w:rPr>
          <w:rFonts w:ascii="仿宋" w:hAnsi="仿宋" w:eastAsia="仿宋"/>
          <w:b w:val="0"/>
          <w:sz w:val="28"/>
        </w:rPr>
        <w:t>（一）隐瞒、虚报房地产成交价格的；</w:t>
      </w:r>
    </w:p>
    <w:p w14:paraId="5DB3E30D">
      <w:pPr>
        <w:spacing w:before="0" w:after="0" w:line="460" w:lineRule="exact"/>
        <w:ind w:firstLine="560"/>
      </w:pPr>
      <w:r>
        <w:rPr>
          <w:rFonts w:ascii="仿宋" w:hAnsi="仿宋" w:eastAsia="仿宋"/>
          <w:b w:val="0"/>
          <w:sz w:val="28"/>
        </w:rPr>
        <w:t>（二）提供扣除项目金额不实的；</w:t>
      </w:r>
    </w:p>
    <w:p w14:paraId="6F7B5FA2">
      <w:pPr>
        <w:spacing w:before="0" w:after="0" w:line="460" w:lineRule="exact"/>
        <w:ind w:firstLine="560"/>
      </w:pPr>
      <w:r>
        <w:rPr>
          <w:rFonts w:ascii="仿宋" w:hAnsi="仿宋" w:eastAsia="仿宋"/>
          <w:b w:val="0"/>
          <w:sz w:val="28"/>
        </w:rPr>
        <w:t>（三）转让房地产的成交价格低于房地产评估价格，又无正当理由的。</w:t>
      </w:r>
    </w:p>
    <w:p w14:paraId="19FE549B">
      <w:pPr>
        <w:spacing w:before="0" w:after="0" w:line="460" w:lineRule="exact"/>
        <w:ind w:firstLine="560"/>
      </w:pPr>
      <w:r>
        <w:rPr>
          <w:rFonts w:ascii="仿宋" w:hAnsi="仿宋" w:eastAsia="仿宋"/>
          <w:b w:val="0"/>
          <w:sz w:val="28"/>
        </w:rPr>
        <w:t>第十条 纳税人应当自转让房地产合同签订之日起7日内向房地产所在地主管税务机关办理纳税申报，并在税务机关核定的期限内缴纳土地增值税。</w:t>
      </w:r>
    </w:p>
    <w:p w14:paraId="23A36BA3">
      <w:pPr>
        <w:spacing w:before="0" w:after="0" w:line="460" w:lineRule="exact"/>
        <w:ind w:firstLine="560"/>
      </w:pPr>
      <w:r>
        <w:rPr>
          <w:rFonts w:ascii="仿宋" w:hAnsi="仿宋" w:eastAsia="仿宋"/>
          <w:b w:val="0"/>
          <w:sz w:val="28"/>
        </w:rPr>
        <w:t>第十一条 土地增值税由税务机关征收。土地管理部门、房产管理部门应当向税务机关提供有关资料，并协助税务机关依法征收土地增值税。</w:t>
      </w:r>
    </w:p>
    <w:p w14:paraId="79D39771">
      <w:pPr>
        <w:spacing w:before="0" w:after="0" w:line="460" w:lineRule="exact"/>
        <w:ind w:firstLine="560"/>
      </w:pPr>
      <w:r>
        <w:rPr>
          <w:rFonts w:ascii="仿宋" w:hAnsi="仿宋" w:eastAsia="仿宋"/>
          <w:b w:val="0"/>
          <w:sz w:val="28"/>
        </w:rPr>
        <w:t>第十二条 纳税人未按照本条例缴纳土地增值税的，土地管理部门、房产管理部门不得办理有关的权属变更手续。</w:t>
      </w:r>
    </w:p>
    <w:p w14:paraId="68EA3D8C">
      <w:pPr>
        <w:spacing w:before="0" w:after="0" w:line="460" w:lineRule="exact"/>
        <w:ind w:firstLine="560"/>
      </w:pPr>
      <w:r>
        <w:rPr>
          <w:rFonts w:ascii="仿宋" w:hAnsi="仿宋" w:eastAsia="仿宋"/>
          <w:b w:val="0"/>
          <w:sz w:val="28"/>
        </w:rPr>
        <w:t>第十三条 土地增值税的征收管理，依据《中华人民共和国税收征收管理法》及本条例有关规定执行。</w:t>
      </w:r>
    </w:p>
    <w:p w14:paraId="09B5524C">
      <w:pPr>
        <w:spacing w:before="0" w:after="0" w:line="460" w:lineRule="exact"/>
        <w:ind w:firstLine="560"/>
      </w:pPr>
      <w:r>
        <w:rPr>
          <w:rFonts w:ascii="仿宋" w:hAnsi="仿宋" w:eastAsia="仿宋"/>
          <w:b w:val="0"/>
          <w:sz w:val="28"/>
        </w:rPr>
        <w:t>第十四条 本条例由财政部负责解释，实施细则由财政部制定。</w:t>
      </w:r>
    </w:p>
    <w:p w14:paraId="68E843C1">
      <w:pPr>
        <w:spacing w:before="0" w:after="0" w:line="460" w:lineRule="exact"/>
        <w:ind w:firstLine="560"/>
      </w:pPr>
      <w:r>
        <w:rPr>
          <w:rFonts w:ascii="仿宋" w:hAnsi="仿宋" w:eastAsia="仿宋"/>
          <w:b w:val="0"/>
          <w:sz w:val="28"/>
        </w:rPr>
        <w:t>第十五条 本条例自1994年1月1日起施行。各地区的土地增值费征收办法，与本条例相抵触的，同时停止执行。</w:t>
      </w:r>
    </w:p>
    <w:sectPr>
      <w:footerReference r:id="rId5" w:type="default"/>
      <w:pgSz w:w="11906" w:h="16838"/>
      <w:pgMar w:top="1984" w:right="1474" w:bottom="1871"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ZFangSong-Z02S">
    <w:panose1 w:val="02000000000000000000"/>
    <w:charset w:val="86"/>
    <w:family w:val="auto"/>
    <w:pitch w:val="default"/>
    <w:sig w:usb0="A00002BF" w:usb1="184F6CFA" w:usb2="00000012" w:usb3="00000000" w:csb0="00040001" w:csb1="00000000"/>
  </w:font>
  <w:font w:name="仿宋">
    <w:altName w:val="方正仿宋_GBK"/>
    <w:panose1 w:val="00000000000000000000"/>
    <w:charset w:val="00"/>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05519">
    <w:pPr>
      <w:pStyle w:val="24"/>
      <w:jc w:val="center"/>
    </w:pPr>
    <w:r>
      <w:rPr>
        <w:rFonts w:ascii="仿宋" w:hAnsi="仿宋" w:eastAsia="仿宋"/>
        <w:sz w:val="24"/>
      </w:rPr>
      <w:fldChar w:fldCharType="begin"/>
    </w:r>
    <w:r>
      <w:rPr>
        <w:rFonts w:ascii="仿宋" w:hAnsi="仿宋" w:eastAsia="仿宋"/>
        <w:sz w:val="24"/>
      </w:rPr>
      <w:instrText xml:space="preserve">PAGE</w:instrText>
    </w:r>
    <w:r>
      <w:rPr>
        <w:rFonts w:ascii="仿宋" w:hAnsi="仿宋" w:eastAsia="仿宋"/>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FF3E41F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杨律师</cp:lastModifiedBy>
  <dcterms:modified xsi:type="dcterms:W3CDTF">2026-08-10T09:22:50Z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0EC2137723501BF8EA27796A19FC515C_42</vt:lpwstr>
  </property>
</Properties>
</file>