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8CDB3A">
      <w:pPr>
        <w:spacing w:before="240" w:after="240" w:line="360" w:lineRule="auto"/>
        <w:ind w:firstLine="0"/>
        <w:jc w:val="center"/>
      </w:pPr>
      <w:r>
        <w:rPr>
          <w:rFonts w:ascii="宋体" w:hAnsi="宋体" w:eastAsia="宋体"/>
          <w:b/>
          <w:sz w:val="44"/>
        </w:rPr>
        <w:t>中华人民共和国城市维护建设税法</w:t>
      </w:r>
    </w:p>
    <w:p w14:paraId="3C9E24CC">
      <w:pPr>
        <w:spacing w:before="0" w:after="0" w:line="460" w:lineRule="exact"/>
        <w:ind w:firstLine="560"/>
      </w:pPr>
      <w:r>
        <w:rPr>
          <w:rFonts w:ascii="仿宋" w:hAnsi="仿宋" w:eastAsia="仿宋"/>
          <w:b w:val="0"/>
          <w:sz w:val="28"/>
        </w:rPr>
        <w:t>(2020年8月11日第十三届全国人民代表大会常务委员会第二十一次会议通过)</w:t>
      </w:r>
    </w:p>
    <w:p w14:paraId="1DB95C8C">
      <w:pPr>
        <w:spacing w:before="0" w:after="0" w:line="460" w:lineRule="exact"/>
        <w:ind w:firstLine="560"/>
      </w:pPr>
      <w:r>
        <w:rPr>
          <w:rFonts w:ascii="仿宋" w:hAnsi="仿宋" w:eastAsia="仿宋"/>
          <w:b w:val="0"/>
          <w:sz w:val="28"/>
        </w:rPr>
        <w:t>第一条 在中华人民共和国境内缴纳增值税、消费税的单位和个人，为城市维护建设税的纳税人，应当依照本法规定缴纳城市维护建设税。</w:t>
      </w:r>
    </w:p>
    <w:p w14:paraId="73D25919">
      <w:pPr>
        <w:spacing w:before="0" w:after="0" w:line="460" w:lineRule="exact"/>
        <w:ind w:firstLine="560"/>
      </w:pPr>
      <w:r>
        <w:rPr>
          <w:rFonts w:ascii="仿宋" w:hAnsi="仿宋" w:eastAsia="仿宋"/>
          <w:b w:val="0"/>
          <w:sz w:val="28"/>
        </w:rPr>
        <w:t>第二条 城市维护建设税以纳税人依法实际缴纳的增值税、消费税税额为计税依据。</w:t>
      </w:r>
    </w:p>
    <w:p w14:paraId="0A6026B0">
      <w:pPr>
        <w:spacing w:before="0" w:after="0" w:line="460" w:lineRule="exact"/>
        <w:ind w:firstLine="560"/>
      </w:pPr>
      <w:r>
        <w:rPr>
          <w:rFonts w:ascii="仿宋" w:hAnsi="仿宋" w:eastAsia="仿宋"/>
          <w:b w:val="0"/>
          <w:sz w:val="28"/>
        </w:rPr>
        <w:t>城市维护建设税的计税依据应当按照规定扣除期末留抵退税退还的增值税税额。</w:t>
      </w:r>
    </w:p>
    <w:p w14:paraId="2C7D1A40">
      <w:pPr>
        <w:spacing w:before="0" w:after="0" w:line="460" w:lineRule="exact"/>
        <w:ind w:firstLine="560"/>
      </w:pPr>
      <w:r>
        <w:rPr>
          <w:rFonts w:ascii="仿宋" w:hAnsi="仿宋" w:eastAsia="仿宋"/>
          <w:b w:val="0"/>
          <w:sz w:val="28"/>
        </w:rPr>
        <w:t>城市维护建设税计税依据的具体确定办法，由国务院依据本法和有关税收法律、行政法规规定，报全国人民代表大会常务委员会备案。</w:t>
      </w:r>
    </w:p>
    <w:p w14:paraId="66E73459">
      <w:pPr>
        <w:spacing w:before="0" w:after="0" w:line="460" w:lineRule="exact"/>
        <w:ind w:firstLine="560"/>
      </w:pPr>
      <w:r>
        <w:rPr>
          <w:rFonts w:ascii="仿宋" w:hAnsi="仿宋" w:eastAsia="仿宋"/>
          <w:b w:val="0"/>
          <w:sz w:val="28"/>
        </w:rPr>
        <w:t>第三条 对进口货物或者境外单位和个人向境内销售劳务、服务、无形资产缴纳的增值税、消费税税额，不征收城市维护建设税。</w:t>
      </w:r>
    </w:p>
    <w:p w14:paraId="3963C3B1">
      <w:pPr>
        <w:spacing w:before="0" w:after="0" w:line="460" w:lineRule="exact"/>
        <w:ind w:firstLine="560"/>
      </w:pPr>
      <w:r>
        <w:rPr>
          <w:rFonts w:ascii="仿宋" w:hAnsi="仿宋" w:eastAsia="仿宋"/>
          <w:b w:val="0"/>
          <w:sz w:val="28"/>
        </w:rPr>
        <w:t>第四条 城市维护建设税税率如下：</w:t>
      </w:r>
    </w:p>
    <w:p w14:paraId="513ECE55">
      <w:pPr>
        <w:spacing w:before="0" w:after="0" w:line="460" w:lineRule="exact"/>
        <w:ind w:firstLine="560"/>
      </w:pPr>
      <w:r>
        <w:rPr>
          <w:rFonts w:ascii="仿宋" w:hAnsi="仿宋" w:eastAsia="仿宋"/>
          <w:b w:val="0"/>
          <w:sz w:val="28"/>
        </w:rPr>
        <w:t>（一）纳税人所在地在市区的，税率为百分之七；</w:t>
      </w:r>
    </w:p>
    <w:p w14:paraId="448B4873">
      <w:pPr>
        <w:spacing w:before="0" w:after="0" w:line="460" w:lineRule="exact"/>
        <w:ind w:firstLine="560"/>
      </w:pPr>
      <w:r>
        <w:rPr>
          <w:rFonts w:ascii="仿宋" w:hAnsi="仿宋" w:eastAsia="仿宋"/>
          <w:b w:val="0"/>
          <w:sz w:val="28"/>
        </w:rPr>
        <w:t>（二）纳税人所在地在县城、镇的，税率为</w:t>
      </w:r>
    </w:p>
    <w:p w14:paraId="70E718E6">
      <w:pPr>
        <w:spacing w:before="0" w:after="0" w:line="460" w:lineRule="exact"/>
        <w:ind w:firstLine="560"/>
      </w:pPr>
      <w:r>
        <w:rPr>
          <w:rFonts w:ascii="仿宋" w:hAnsi="仿宋" w:eastAsia="仿宋"/>
          <w:b w:val="0"/>
          <w:sz w:val="28"/>
        </w:rPr>
        <w:t>百分之五；</w:t>
      </w:r>
    </w:p>
    <w:p w14:paraId="148E96C7">
      <w:pPr>
        <w:spacing w:before="0" w:after="0" w:line="460" w:lineRule="exact"/>
        <w:ind w:firstLine="560"/>
      </w:pPr>
      <w:r>
        <w:rPr>
          <w:rFonts w:ascii="仿宋" w:hAnsi="仿宋" w:eastAsia="仿宋"/>
          <w:b w:val="0"/>
          <w:sz w:val="28"/>
        </w:rPr>
        <w:t>（三）纳税人所在地不在市区、县城或者镇的，税率为百分之一。</w:t>
      </w:r>
    </w:p>
    <w:p w14:paraId="063DA63A">
      <w:pPr>
        <w:spacing w:before="0" w:after="0" w:line="460" w:lineRule="exact"/>
        <w:ind w:firstLine="560"/>
      </w:pPr>
      <w:r>
        <w:rPr>
          <w:rFonts w:ascii="仿宋" w:hAnsi="仿宋" w:eastAsia="仿宋"/>
          <w:b w:val="0"/>
          <w:sz w:val="28"/>
        </w:rPr>
        <w:t>前款所称纳税人所在地，是指纳税人住所地或者与纳税人生产经营活动相关的其他地点，具体地点由省、自治区、直辖市确定。</w:t>
      </w:r>
    </w:p>
    <w:p w14:paraId="6A2C1835">
      <w:pPr>
        <w:spacing w:before="0" w:after="0" w:line="460" w:lineRule="exact"/>
        <w:ind w:firstLine="560"/>
      </w:pPr>
      <w:r>
        <w:rPr>
          <w:rFonts w:ascii="仿宋" w:hAnsi="仿宋" w:eastAsia="仿宋"/>
          <w:b w:val="0"/>
          <w:sz w:val="28"/>
        </w:rPr>
        <w:t>第五条 城市维护建设税的应纳税额按照计税依据乘以具体适用税率计算。</w:t>
      </w:r>
    </w:p>
    <w:p w14:paraId="2D27E130">
      <w:pPr>
        <w:spacing w:before="0" w:after="0" w:line="460" w:lineRule="exact"/>
        <w:ind w:firstLine="560"/>
      </w:pPr>
      <w:r>
        <w:rPr>
          <w:rFonts w:ascii="仿宋" w:hAnsi="仿宋" w:eastAsia="仿宋"/>
          <w:b w:val="0"/>
          <w:sz w:val="28"/>
        </w:rPr>
        <w:t>第六条 根据国民经济和社会发展的需要，国务院对重大公共基础设施建设、特殊产业和群体以及重大突发事件应对等情形可以规定减征或者免征城市维护建设税，报全国人民代表大会常务委员会备案。</w:t>
      </w:r>
    </w:p>
    <w:p w14:paraId="21165BA9">
      <w:pPr>
        <w:spacing w:before="0" w:after="0" w:line="460" w:lineRule="exact"/>
        <w:ind w:firstLine="560"/>
      </w:pPr>
      <w:r>
        <w:rPr>
          <w:rFonts w:ascii="仿宋" w:hAnsi="仿宋" w:eastAsia="仿宋"/>
          <w:b w:val="0"/>
          <w:sz w:val="28"/>
        </w:rPr>
        <w:t>第七条 城市维护建设税的纳税义务发生时间与增值税、消费税的纳税义务发生时间一致，分别与增值税、消费税同时缴纳。</w:t>
      </w:r>
    </w:p>
    <w:p w14:paraId="675D1382">
      <w:pPr>
        <w:spacing w:before="0" w:after="0" w:line="460" w:lineRule="exact"/>
        <w:ind w:firstLine="560"/>
      </w:pPr>
      <w:r>
        <w:rPr>
          <w:rFonts w:ascii="仿宋" w:hAnsi="仿宋" w:eastAsia="仿宋"/>
          <w:b w:val="0"/>
          <w:sz w:val="28"/>
        </w:rPr>
        <w:t>第八条 城市维护建设税的扣缴义务人为负有增值税、消费税扣缴义务的单位和个人，在扣缴增值税、消费税的同时扣缴城市维护建设税。</w:t>
      </w:r>
    </w:p>
    <w:p w14:paraId="5D846744">
      <w:pPr>
        <w:spacing w:before="0" w:after="0" w:line="460" w:lineRule="exact"/>
        <w:ind w:firstLine="560"/>
      </w:pPr>
      <w:r>
        <w:rPr>
          <w:rFonts w:ascii="仿宋" w:hAnsi="仿宋" w:eastAsia="仿宋"/>
          <w:b w:val="0"/>
          <w:sz w:val="28"/>
        </w:rPr>
        <w:t>第九条 城市维护建设税由税务机关依照本法和《中华人民共和国税收征收管理法》的规定征收管理。</w:t>
      </w:r>
    </w:p>
    <w:p w14:paraId="39C3B934">
      <w:pPr>
        <w:spacing w:before="0" w:after="0" w:line="460" w:lineRule="exact"/>
        <w:ind w:firstLine="560"/>
      </w:pPr>
      <w:r>
        <w:rPr>
          <w:rFonts w:ascii="仿宋" w:hAnsi="仿宋" w:eastAsia="仿宋"/>
          <w:b w:val="0"/>
          <w:sz w:val="28"/>
        </w:rPr>
        <w:t>第十条 纳税人、税务机关及其工作人员违反本法规定的，依照《中华人民共和国税收征收管理法》和有关法律法规的规定追究法律责任。</w:t>
      </w:r>
    </w:p>
    <w:p w14:paraId="3D296B22">
      <w:pPr>
        <w:spacing w:before="0" w:after="0" w:line="460" w:lineRule="exact"/>
        <w:ind w:firstLine="560"/>
      </w:pPr>
      <w:r>
        <w:rPr>
          <w:rFonts w:ascii="仿宋" w:hAnsi="仿宋" w:eastAsia="仿宋"/>
          <w:b w:val="0"/>
          <w:sz w:val="28"/>
        </w:rPr>
        <w:t>第十一条 本法自2021年9月1日起施行。1985年2月8日国务院发布的《中华人民共和国城市维护建设税暂行条例》同时废止。</w:t>
      </w:r>
      <w:bookmarkStart w:id="0" w:name="_GoBack"/>
      <w:bookmarkEnd w:id="0"/>
    </w:p>
    <w:sectPr>
      <w:footerReference r:id="rId5" w:type="default"/>
      <w:pgSz w:w="11906" w:h="16838"/>
      <w:pgMar w:top="1984" w:right="1474" w:bottom="1871"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FZFangSong-Z02S">
    <w:panose1 w:val="02000000000000000000"/>
    <w:charset w:val="86"/>
    <w:family w:val="auto"/>
    <w:pitch w:val="default"/>
    <w:sig w:usb0="A00002BF" w:usb1="184F6CFA" w:usb2="00000012" w:usb3="00000000" w:csb0="00040001" w:csb1="00000000"/>
  </w:font>
  <w:font w:name="仿宋">
    <w:altName w:val="方正仿宋_GBK"/>
    <w:panose1 w:val="00000000000000000000"/>
    <w:charset w:val="00"/>
    <w:family w:val="auto"/>
    <w:pitch w:val="default"/>
    <w:sig w:usb0="00000000" w:usb1="00000000" w:usb2="00000000" w:usb3="00000000" w:csb0="00000000"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方正仿宋_GBK">
    <w:panose1 w:val="02000000000000000000"/>
    <w:charset w:val="86"/>
    <w:family w:val="auto"/>
    <w:pitch w:val="default"/>
    <w:sig w:usb0="A00002BF" w:usb1="38CF7CFA" w:usb2="00082016" w:usb3="00000000" w:csb0="00040001" w:csb1="00000000"/>
  </w:font>
  <w:font w:name="Helvetica Neue">
    <w:panose1 w:val="02000503000000020004"/>
    <w:charset w:val="00"/>
    <w:family w:val="auto"/>
    <w:pitch w:val="default"/>
    <w:sig w:usb0="E50002FF" w:usb1="500079DB" w:usb2="00000010" w:usb3="00000000" w:csb0="00000000" w:csb1="00000000"/>
  </w:font>
  <w:font w:name="ＭＳ ゴシック">
    <w:altName w:val="苹方-简"/>
    <w:panose1 w:val="00000000000000000000"/>
    <w:charset w:val="00"/>
    <w:family w:val="auto"/>
    <w:pitch w:val="default"/>
    <w:sig w:usb0="00000000" w:usb1="00000000" w:usb2="00000000" w:usb3="00000000" w:csb0="00000000" w:csb1="00000000"/>
  </w:font>
  <w:font w:name="Kingsoft Sign">
    <w:panose1 w:val="05050102010706020507"/>
    <w:charset w:val="00"/>
    <w:family w:val="auto"/>
    <w:pitch w:val="default"/>
    <w:sig w:usb0="00000000" w:usb1="10000000" w:usb2="00000000" w:usb3="00000000" w:csb0="00000001" w:csb1="00000000"/>
  </w:font>
  <w:font w:name="汉仪中黑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C69CFB">
    <w:pPr>
      <w:pStyle w:val="24"/>
      <w:jc w:val="center"/>
    </w:pPr>
    <w:r>
      <w:rPr>
        <w:rFonts w:ascii="仿宋" w:hAnsi="仿宋" w:eastAsia="仿宋"/>
        <w:sz w:val="24"/>
      </w:rPr>
      <w:fldChar w:fldCharType="begin"/>
    </w:r>
    <w:r>
      <w:rPr>
        <w:rFonts w:ascii="仿宋" w:hAnsi="仿宋" w:eastAsia="仿宋"/>
        <w:sz w:val="24"/>
      </w:rPr>
      <w:instrText xml:space="preserve">PAGE</w:instrText>
    </w:r>
    <w:r>
      <w:rPr>
        <w:rFonts w:ascii="仿宋" w:hAnsi="仿宋" w:eastAsia="仿宋"/>
        <w:sz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A7F5A96"/>
    <w:rsid w:val="7CF74E73"/>
    <w:rsid w:val="EAB1F4F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杨律师</cp:lastModifiedBy>
  <dcterms:modified xsi:type="dcterms:W3CDTF">2026-08-10T09:20:53Z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6FC957ECE566CD9F6027796A9F6C4097_42</vt:lpwstr>
  </property>
</Properties>
</file>