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12820">
      <w:pPr>
        <w:spacing w:before="240" w:after="240" w:line="360" w:lineRule="auto"/>
        <w:ind w:firstLine="0"/>
        <w:jc w:val="center"/>
      </w:pPr>
      <w:r>
        <w:rPr>
          <w:rFonts w:ascii="宋体" w:hAnsi="宋体" w:eastAsia="宋体"/>
          <w:b/>
          <w:sz w:val="44"/>
        </w:rPr>
        <w:t>中华人民共和国增值税法</w:t>
      </w:r>
    </w:p>
    <w:p w14:paraId="6A7EE54E">
      <w:pPr>
        <w:spacing w:before="0" w:after="0" w:line="460" w:lineRule="exact"/>
      </w:pPr>
      <w:r>
        <w:rPr>
          <w:rFonts w:ascii="仿宋" w:hAnsi="仿宋" w:eastAsia="仿宋"/>
          <w:b w:val="0"/>
          <w:sz w:val="28"/>
        </w:rPr>
        <w:t>(2024年12月25日第十四届全国人民代表大会常务委员会第十三次会议通过)</w:t>
      </w:r>
    </w:p>
    <w:p w14:paraId="17DF6488">
      <w:pPr>
        <w:spacing w:before="0" w:after="0" w:line="460" w:lineRule="exact"/>
        <w:ind w:firstLine="560"/>
      </w:pPr>
      <w:r>
        <w:rPr>
          <w:rFonts w:ascii="仿宋" w:hAnsi="仿宋" w:eastAsia="仿宋"/>
          <w:b w:val="0"/>
          <w:sz w:val="28"/>
        </w:rPr>
        <w:t>目录</w:t>
      </w:r>
    </w:p>
    <w:p w14:paraId="43C257EC">
      <w:pPr>
        <w:spacing w:before="120" w:after="0" w:line="460" w:lineRule="exact"/>
        <w:ind w:firstLine="0"/>
      </w:pPr>
      <w:r>
        <w:rPr>
          <w:rFonts w:ascii="仿宋" w:hAnsi="仿宋" w:eastAsia="仿宋"/>
          <w:b/>
          <w:sz w:val="30"/>
        </w:rPr>
        <w:t>第一章 总 则</w:t>
      </w:r>
    </w:p>
    <w:p w14:paraId="405BE569">
      <w:pPr>
        <w:spacing w:before="120" w:after="0" w:line="460" w:lineRule="exact"/>
        <w:ind w:firstLine="0"/>
      </w:pPr>
      <w:r>
        <w:rPr>
          <w:rFonts w:ascii="仿宋" w:hAnsi="仿宋" w:eastAsia="仿宋"/>
          <w:b/>
          <w:sz w:val="30"/>
        </w:rPr>
        <w:t>第二章 税 率</w:t>
      </w:r>
    </w:p>
    <w:p w14:paraId="77291D35">
      <w:pPr>
        <w:spacing w:before="120" w:after="0" w:line="460" w:lineRule="exact"/>
        <w:ind w:firstLine="0"/>
      </w:pPr>
      <w:r>
        <w:rPr>
          <w:rFonts w:ascii="仿宋" w:hAnsi="仿宋" w:eastAsia="仿宋"/>
          <w:b/>
          <w:sz w:val="30"/>
        </w:rPr>
        <w:t>第三章 应纳税额</w:t>
      </w:r>
    </w:p>
    <w:p w14:paraId="665DCEF7">
      <w:pPr>
        <w:spacing w:before="120" w:after="0" w:line="460" w:lineRule="exact"/>
        <w:ind w:firstLine="0"/>
      </w:pPr>
      <w:r>
        <w:rPr>
          <w:rFonts w:ascii="仿宋" w:hAnsi="仿宋" w:eastAsia="仿宋"/>
          <w:b/>
          <w:sz w:val="30"/>
        </w:rPr>
        <w:t>第四章 税收优惠</w:t>
      </w:r>
    </w:p>
    <w:p w14:paraId="6E8ED648">
      <w:pPr>
        <w:spacing w:before="120" w:after="0" w:line="460" w:lineRule="exact"/>
        <w:ind w:firstLine="0"/>
      </w:pPr>
      <w:r>
        <w:rPr>
          <w:rFonts w:ascii="仿宋" w:hAnsi="仿宋" w:eastAsia="仿宋"/>
          <w:b/>
          <w:sz w:val="30"/>
        </w:rPr>
        <w:t>第五章 征收管理</w:t>
      </w:r>
    </w:p>
    <w:p w14:paraId="34FBB41D">
      <w:pPr>
        <w:spacing w:before="120" w:after="0" w:line="460" w:lineRule="exact"/>
        <w:ind w:firstLine="0"/>
      </w:pPr>
      <w:r>
        <w:rPr>
          <w:rFonts w:ascii="仿宋" w:hAnsi="仿宋" w:eastAsia="仿宋"/>
          <w:b/>
          <w:sz w:val="30"/>
        </w:rPr>
        <w:t>第六章 附 则</w:t>
      </w:r>
    </w:p>
    <w:p w14:paraId="7EA23454">
      <w:pPr>
        <w:spacing w:before="120" w:after="0" w:line="460" w:lineRule="exact"/>
        <w:ind w:firstLine="0"/>
      </w:pPr>
      <w:r>
        <w:rPr>
          <w:rFonts w:ascii="仿宋" w:hAnsi="仿宋" w:eastAsia="仿宋"/>
          <w:b/>
          <w:sz w:val="30"/>
        </w:rPr>
        <w:t>第一章 总 则</w:t>
      </w:r>
    </w:p>
    <w:p w14:paraId="1F72F4AC">
      <w:pPr>
        <w:spacing w:before="0" w:after="0" w:line="460" w:lineRule="exact"/>
        <w:ind w:firstLine="560"/>
      </w:pPr>
      <w:r>
        <w:rPr>
          <w:rFonts w:ascii="仿宋" w:hAnsi="仿宋" w:eastAsia="仿宋"/>
          <w:b w:val="0"/>
          <w:sz w:val="28"/>
        </w:rPr>
        <w:t>第一条 为了健全有利于高质量发展的增值税制度，规范增值税的征收和缴纳，保护纳税人的合法权益，制定本法。</w:t>
      </w:r>
    </w:p>
    <w:p w14:paraId="59B993EA">
      <w:pPr>
        <w:spacing w:before="0" w:after="0" w:line="460" w:lineRule="exact"/>
        <w:ind w:firstLine="560"/>
      </w:pPr>
      <w:r>
        <w:rPr>
          <w:rFonts w:ascii="仿宋" w:hAnsi="仿宋" w:eastAsia="仿宋"/>
          <w:b w:val="0"/>
          <w:sz w:val="28"/>
        </w:rPr>
        <w:t>第二条 增值税税收工作应当贯彻落实党和国家路线方针政策、决策部署，为国民经济和社会发展服务。</w:t>
      </w:r>
    </w:p>
    <w:p w14:paraId="6D24040F">
      <w:pPr>
        <w:spacing w:before="0" w:after="0" w:line="460" w:lineRule="exact"/>
        <w:ind w:firstLine="560"/>
      </w:pPr>
      <w:r>
        <w:rPr>
          <w:rFonts w:ascii="仿宋" w:hAnsi="仿宋" w:eastAsia="仿宋"/>
          <w:b w:val="0"/>
          <w:sz w:val="28"/>
        </w:rPr>
        <w:t>第三条 在中华人民共和国境内（以下简称境内）销售货物、服务、无形资产、不动产（以下称应税交易），以及进口货物的单位和个人（包括个体工商户），为增值税的纳税人，应当依照本法规定缴纳增值税。</w:t>
      </w:r>
    </w:p>
    <w:p w14:paraId="50A83F6D">
      <w:pPr>
        <w:spacing w:before="0" w:after="0" w:line="460" w:lineRule="exact"/>
        <w:ind w:firstLine="560"/>
      </w:pPr>
      <w:r>
        <w:rPr>
          <w:rFonts w:ascii="仿宋" w:hAnsi="仿宋" w:eastAsia="仿宋"/>
          <w:b w:val="0"/>
          <w:sz w:val="28"/>
        </w:rPr>
        <w:t>销售货物、服务、无形资产、不动产，是指有偿转让货物、不动产的所有权，有偿提供服务，有偿转让无形资产的所有权或者使用权。</w:t>
      </w:r>
    </w:p>
    <w:p w14:paraId="2436172A">
      <w:pPr>
        <w:spacing w:before="0" w:after="0" w:line="460" w:lineRule="exact"/>
        <w:ind w:firstLine="560"/>
      </w:pPr>
      <w:r>
        <w:rPr>
          <w:rFonts w:ascii="仿宋" w:hAnsi="仿宋" w:eastAsia="仿宋"/>
          <w:b w:val="0"/>
          <w:sz w:val="28"/>
        </w:rPr>
        <w:t>第四条 在境内发生应税交易，是指下列情形：</w:t>
      </w:r>
    </w:p>
    <w:p w14:paraId="06F1CAB7">
      <w:pPr>
        <w:spacing w:before="0" w:after="0" w:line="460" w:lineRule="exact"/>
        <w:ind w:firstLine="560"/>
      </w:pPr>
      <w:r>
        <w:rPr>
          <w:rFonts w:ascii="仿宋" w:hAnsi="仿宋" w:eastAsia="仿宋"/>
          <w:b w:val="0"/>
          <w:sz w:val="28"/>
        </w:rPr>
        <w:t>（一）销售货物的，货物的起运地或者所在地在境内；</w:t>
      </w:r>
    </w:p>
    <w:p w14:paraId="6C345AFC">
      <w:pPr>
        <w:spacing w:before="0" w:after="0" w:line="460" w:lineRule="exact"/>
        <w:ind w:firstLine="560"/>
      </w:pPr>
      <w:r>
        <w:rPr>
          <w:rFonts w:ascii="仿宋" w:hAnsi="仿宋" w:eastAsia="仿宋"/>
          <w:b w:val="0"/>
          <w:sz w:val="28"/>
        </w:rPr>
        <w:t>（二）销售或者租赁不动产、转让自然资源使用权的，不动产、自然资源所在地在境内；</w:t>
      </w:r>
    </w:p>
    <w:p w14:paraId="5AAA6C27">
      <w:pPr>
        <w:spacing w:before="0" w:after="0" w:line="460" w:lineRule="exact"/>
        <w:ind w:firstLine="560"/>
      </w:pPr>
      <w:r>
        <w:rPr>
          <w:rFonts w:ascii="仿宋" w:hAnsi="仿宋" w:eastAsia="仿宋"/>
          <w:b w:val="0"/>
          <w:sz w:val="28"/>
        </w:rPr>
        <w:t>（三）销售金融商品的，金融商品在境内发行，或者销售方为境内单位和个人；</w:t>
      </w:r>
    </w:p>
    <w:p w14:paraId="7AF7658D">
      <w:pPr>
        <w:spacing w:before="0" w:after="0" w:line="460" w:lineRule="exact"/>
        <w:ind w:firstLine="560"/>
      </w:pPr>
      <w:r>
        <w:rPr>
          <w:rFonts w:ascii="仿宋" w:hAnsi="仿宋" w:eastAsia="仿宋"/>
          <w:b w:val="0"/>
          <w:sz w:val="28"/>
        </w:rPr>
        <w:t>（四）除本条第二项、第三项规定外，销售服务、无形资产的，服务、无形资产在境内消费，或者销售方为境内单位和个人。</w:t>
      </w:r>
    </w:p>
    <w:p w14:paraId="0CF06FCB">
      <w:pPr>
        <w:spacing w:before="0" w:after="0" w:line="460" w:lineRule="exact"/>
        <w:ind w:firstLine="560"/>
      </w:pPr>
      <w:r>
        <w:rPr>
          <w:rFonts w:ascii="仿宋" w:hAnsi="仿宋" w:eastAsia="仿宋"/>
          <w:b w:val="0"/>
          <w:sz w:val="28"/>
        </w:rPr>
        <w:t>第五条 有下列情形之一的，视同应税交易，应当依照本法规定缴纳增值税：</w:t>
      </w:r>
    </w:p>
    <w:p w14:paraId="2AEB4F04">
      <w:pPr>
        <w:spacing w:before="0" w:after="0" w:line="460" w:lineRule="exact"/>
        <w:ind w:firstLine="560"/>
      </w:pPr>
      <w:r>
        <w:rPr>
          <w:rFonts w:ascii="仿宋" w:hAnsi="仿宋" w:eastAsia="仿宋"/>
          <w:b w:val="0"/>
          <w:sz w:val="28"/>
        </w:rPr>
        <w:t>（一）单位和个体工商户将自产或者委托加工的货物用于集体福利或者个人消费；</w:t>
      </w:r>
    </w:p>
    <w:p w14:paraId="116F834E">
      <w:pPr>
        <w:spacing w:before="0" w:after="0" w:line="460" w:lineRule="exact"/>
        <w:ind w:firstLine="560"/>
      </w:pPr>
      <w:r>
        <w:rPr>
          <w:rFonts w:ascii="仿宋" w:hAnsi="仿宋" w:eastAsia="仿宋"/>
          <w:b w:val="0"/>
          <w:sz w:val="28"/>
        </w:rPr>
        <w:t>（二）单位和个体工商户无偿转让货物；</w:t>
      </w:r>
    </w:p>
    <w:p w14:paraId="57883547">
      <w:pPr>
        <w:spacing w:before="0" w:after="0" w:line="460" w:lineRule="exact"/>
        <w:ind w:firstLine="560"/>
      </w:pPr>
      <w:r>
        <w:rPr>
          <w:rFonts w:ascii="仿宋" w:hAnsi="仿宋" w:eastAsia="仿宋"/>
          <w:b w:val="0"/>
          <w:sz w:val="28"/>
        </w:rPr>
        <w:t>（三）单位和个人无偿转让无形资产、不动产或者金融商品。</w:t>
      </w:r>
    </w:p>
    <w:p w14:paraId="19AD43F6">
      <w:pPr>
        <w:spacing w:before="0" w:after="0" w:line="460" w:lineRule="exact"/>
        <w:ind w:firstLine="560"/>
      </w:pPr>
      <w:r>
        <w:rPr>
          <w:rFonts w:ascii="仿宋" w:hAnsi="仿宋" w:eastAsia="仿宋"/>
          <w:b w:val="0"/>
          <w:sz w:val="28"/>
        </w:rPr>
        <w:t>第六条 有下列情形之一的，不属于应税交易，不征收增值税：</w:t>
      </w:r>
    </w:p>
    <w:p w14:paraId="7E81DEB2">
      <w:pPr>
        <w:spacing w:before="0" w:after="0" w:line="460" w:lineRule="exact"/>
        <w:ind w:firstLine="560"/>
      </w:pPr>
      <w:r>
        <w:rPr>
          <w:rFonts w:ascii="仿宋" w:hAnsi="仿宋" w:eastAsia="仿宋"/>
          <w:b w:val="0"/>
          <w:sz w:val="28"/>
        </w:rPr>
        <w:t>（一）员工为受雇单位或者雇主提供取得工资、薪金的服务；</w:t>
      </w:r>
    </w:p>
    <w:p w14:paraId="365BF3DC">
      <w:pPr>
        <w:spacing w:before="0" w:after="0" w:line="460" w:lineRule="exact"/>
        <w:ind w:firstLine="560"/>
      </w:pPr>
      <w:r>
        <w:rPr>
          <w:rFonts w:ascii="仿宋" w:hAnsi="仿宋" w:eastAsia="仿宋"/>
          <w:b w:val="0"/>
          <w:sz w:val="28"/>
        </w:rPr>
        <w:t>（二）收取行政事业性收费、政府性基金；</w:t>
      </w:r>
    </w:p>
    <w:p w14:paraId="75A0AD78">
      <w:pPr>
        <w:spacing w:before="0" w:after="0" w:line="460" w:lineRule="exact"/>
        <w:ind w:firstLine="560"/>
      </w:pPr>
      <w:r>
        <w:rPr>
          <w:rFonts w:ascii="仿宋" w:hAnsi="仿宋" w:eastAsia="仿宋"/>
          <w:b w:val="0"/>
          <w:sz w:val="28"/>
        </w:rPr>
        <w:t>（三）依照法律规定被征收、征用而取得补偿；</w:t>
      </w:r>
    </w:p>
    <w:p w14:paraId="17860F63">
      <w:pPr>
        <w:spacing w:before="0" w:after="0" w:line="460" w:lineRule="exact"/>
        <w:ind w:firstLine="560"/>
      </w:pPr>
      <w:r>
        <w:rPr>
          <w:rFonts w:ascii="仿宋" w:hAnsi="仿宋" w:eastAsia="仿宋"/>
          <w:b w:val="0"/>
          <w:sz w:val="28"/>
        </w:rPr>
        <w:t>（四）取得存款利息收入。</w:t>
      </w:r>
    </w:p>
    <w:p w14:paraId="5D30C4C3">
      <w:pPr>
        <w:spacing w:before="0" w:after="0" w:line="460" w:lineRule="exact"/>
        <w:ind w:firstLine="560"/>
      </w:pPr>
      <w:r>
        <w:rPr>
          <w:rFonts w:ascii="仿宋" w:hAnsi="仿宋" w:eastAsia="仿宋"/>
          <w:b w:val="0"/>
          <w:sz w:val="28"/>
        </w:rPr>
        <w:t>第七条 增值税为价外税，应税交易的销售额不包括增值税税额。增值税税额，应当按照国务院的规定在交易凭证上单独列明。</w:t>
      </w:r>
    </w:p>
    <w:p w14:paraId="03519AF0">
      <w:pPr>
        <w:spacing w:before="0" w:after="0" w:line="460" w:lineRule="exact"/>
        <w:ind w:firstLine="560"/>
      </w:pPr>
      <w:r>
        <w:rPr>
          <w:rFonts w:ascii="仿宋" w:hAnsi="仿宋" w:eastAsia="仿宋"/>
          <w:b w:val="0"/>
          <w:sz w:val="28"/>
        </w:rPr>
        <w:t>第八条 纳税人发生应税交易，应当按照一般计税方法，通过销项税额抵扣进项税额计算应纳税额的方式，计算缴纳增值税；本法另有规定的除外。</w:t>
      </w:r>
    </w:p>
    <w:p w14:paraId="5EE247FC">
      <w:pPr>
        <w:spacing w:before="0" w:after="0" w:line="460" w:lineRule="exact"/>
        <w:ind w:firstLine="560"/>
      </w:pPr>
      <w:r>
        <w:rPr>
          <w:rFonts w:ascii="仿宋" w:hAnsi="仿宋" w:eastAsia="仿宋"/>
          <w:b w:val="0"/>
          <w:sz w:val="28"/>
        </w:rPr>
        <w:t>小规模纳税人可以按照销售额和征收率计算应纳税额的简易计税方法，计算缴纳增值税。</w:t>
      </w:r>
    </w:p>
    <w:p w14:paraId="1E8CF681">
      <w:pPr>
        <w:spacing w:before="0" w:after="0" w:line="460" w:lineRule="exact"/>
        <w:ind w:firstLine="560"/>
      </w:pPr>
      <w:r>
        <w:rPr>
          <w:rFonts w:ascii="仿宋" w:hAnsi="仿宋" w:eastAsia="仿宋"/>
          <w:b w:val="0"/>
          <w:sz w:val="28"/>
        </w:rPr>
        <w:t>中外合作开采海洋石油、天然气增值税的计税方法等，按照国务院的有关规定执行。</w:t>
      </w:r>
    </w:p>
    <w:p w14:paraId="34DEB503">
      <w:pPr>
        <w:spacing w:before="0" w:after="0" w:line="460" w:lineRule="exact"/>
        <w:ind w:firstLine="560"/>
      </w:pPr>
      <w:r>
        <w:rPr>
          <w:rFonts w:ascii="仿宋" w:hAnsi="仿宋" w:eastAsia="仿宋"/>
          <w:b w:val="0"/>
          <w:sz w:val="28"/>
        </w:rPr>
        <w:t>第九条 本法所称小规模纳税人，是指年应征增值税销售额未超过五百万元的纳税人。</w:t>
      </w:r>
    </w:p>
    <w:p w14:paraId="31E95E47">
      <w:pPr>
        <w:spacing w:before="0" w:after="0" w:line="460" w:lineRule="exact"/>
        <w:ind w:firstLine="560"/>
      </w:pPr>
      <w:r>
        <w:rPr>
          <w:rFonts w:ascii="仿宋" w:hAnsi="仿宋" w:eastAsia="仿宋"/>
          <w:b w:val="0"/>
          <w:sz w:val="28"/>
        </w:rPr>
        <w:t>小规模纳税人会计核算健全，能够提供准确税务资料的，可以向主管税务机关办理登记，按照本法规定的一般计税方法计算缴纳增值税。</w:t>
      </w:r>
    </w:p>
    <w:p w14:paraId="46A16E46">
      <w:pPr>
        <w:spacing w:before="0" w:after="0" w:line="460" w:lineRule="exact"/>
        <w:ind w:firstLine="560"/>
      </w:pPr>
      <w:r>
        <w:rPr>
          <w:rFonts w:ascii="仿宋" w:hAnsi="仿宋" w:eastAsia="仿宋"/>
          <w:b w:val="0"/>
          <w:sz w:val="28"/>
        </w:rPr>
        <w:t>根据国民经济和社会发展的需要，国务院可以对小规模纳税人的标准作出调整，报全国人民代表大会常务委员会备案。</w:t>
      </w:r>
    </w:p>
    <w:p w14:paraId="7289FCD7">
      <w:pPr>
        <w:spacing w:before="120" w:after="0" w:line="460" w:lineRule="exact"/>
        <w:ind w:firstLine="0"/>
      </w:pPr>
      <w:r>
        <w:rPr>
          <w:rFonts w:ascii="仿宋" w:hAnsi="仿宋" w:eastAsia="仿宋"/>
          <w:b/>
          <w:sz w:val="30"/>
        </w:rPr>
        <w:t>第二章 税率</w:t>
      </w:r>
    </w:p>
    <w:p w14:paraId="05DEA43E">
      <w:pPr>
        <w:spacing w:before="0" w:after="0" w:line="460" w:lineRule="exact"/>
        <w:ind w:firstLine="560"/>
      </w:pPr>
      <w:r>
        <w:rPr>
          <w:rFonts w:ascii="仿宋" w:hAnsi="仿宋" w:eastAsia="仿宋"/>
          <w:b w:val="0"/>
          <w:sz w:val="28"/>
        </w:rPr>
        <w:t>第十条 增值税税率：</w:t>
      </w:r>
    </w:p>
    <w:p w14:paraId="1EE82897">
      <w:pPr>
        <w:spacing w:before="0" w:after="0" w:line="460" w:lineRule="exact"/>
        <w:ind w:firstLine="560"/>
      </w:pPr>
      <w:r>
        <w:rPr>
          <w:rFonts w:ascii="仿宋" w:hAnsi="仿宋" w:eastAsia="仿宋"/>
          <w:b w:val="0"/>
          <w:sz w:val="28"/>
        </w:rPr>
        <w:t>（一）纳税人销售货物、加工修理修配服务、有形动产租赁服务，进口货物，除本条第二项、第四项、第五项规定外，税率为百分之十三。</w:t>
      </w:r>
    </w:p>
    <w:p w14:paraId="78C18B84">
      <w:pPr>
        <w:spacing w:before="0" w:after="0" w:line="460" w:lineRule="exact"/>
        <w:ind w:firstLine="560"/>
      </w:pPr>
      <w:r>
        <w:rPr>
          <w:rFonts w:ascii="仿宋" w:hAnsi="仿宋" w:eastAsia="仿宋"/>
          <w:b w:val="0"/>
          <w:sz w:val="28"/>
        </w:rPr>
        <w:t>（二）纳税人销售交通运输、邮政、基础电信、建筑、不动产租赁服务，销售不动产，转让土地使用权，销售或者进口下列货物，除本条第四项、第五项规定外，税率为百分之九：</w:t>
      </w:r>
    </w:p>
    <w:p w14:paraId="0F6CD3BD">
      <w:pPr>
        <w:spacing w:before="0" w:after="0" w:line="460" w:lineRule="exact"/>
        <w:ind w:firstLine="560"/>
      </w:pPr>
      <w:r>
        <w:rPr>
          <w:rFonts w:ascii="仿宋" w:hAnsi="仿宋" w:eastAsia="仿宋"/>
          <w:b w:val="0"/>
          <w:sz w:val="28"/>
        </w:rPr>
        <w:t>1. 农产品、食用植物油、食用盐；</w:t>
      </w:r>
    </w:p>
    <w:p w14:paraId="434F1DA6">
      <w:pPr>
        <w:spacing w:before="0" w:after="0" w:line="460" w:lineRule="exact"/>
        <w:ind w:firstLine="560"/>
      </w:pPr>
      <w:r>
        <w:rPr>
          <w:rFonts w:ascii="仿宋" w:hAnsi="仿宋" w:eastAsia="仿宋"/>
          <w:b w:val="0"/>
          <w:sz w:val="28"/>
        </w:rPr>
        <w:t>2. 自来水、暖气、冷气、热水、煤气、石油液化气、天然气、二甲醚、沼气、居民用煤炭制品；</w:t>
      </w:r>
    </w:p>
    <w:p w14:paraId="4A12A9EA">
      <w:pPr>
        <w:spacing w:before="0" w:after="0" w:line="460" w:lineRule="exact"/>
        <w:ind w:firstLine="560"/>
      </w:pPr>
      <w:r>
        <w:rPr>
          <w:rFonts w:ascii="仿宋" w:hAnsi="仿宋" w:eastAsia="仿宋"/>
          <w:b w:val="0"/>
          <w:sz w:val="28"/>
        </w:rPr>
        <w:t>3. 图书、报纸、杂志、音像制品、电子出版物；</w:t>
      </w:r>
    </w:p>
    <w:p w14:paraId="2F2F6545">
      <w:pPr>
        <w:spacing w:before="0" w:after="0" w:line="460" w:lineRule="exact"/>
        <w:ind w:firstLine="560"/>
      </w:pPr>
      <w:r>
        <w:rPr>
          <w:rFonts w:ascii="仿宋" w:hAnsi="仿宋" w:eastAsia="仿宋"/>
          <w:b w:val="0"/>
          <w:sz w:val="28"/>
        </w:rPr>
        <w:t>4. 饲料、化肥、农药、农机、农膜。</w:t>
      </w:r>
    </w:p>
    <w:p w14:paraId="41A00A1F">
      <w:pPr>
        <w:spacing w:before="0" w:after="0" w:line="460" w:lineRule="exact"/>
        <w:ind w:firstLine="560"/>
      </w:pPr>
      <w:r>
        <w:rPr>
          <w:rFonts w:ascii="仿宋" w:hAnsi="仿宋" w:eastAsia="仿宋"/>
          <w:b w:val="0"/>
          <w:sz w:val="28"/>
        </w:rPr>
        <w:t>（三）纳税人销售服务、无形资产，除本条第一项、第二项、第五项规定外，税率为百分之六。</w:t>
      </w:r>
    </w:p>
    <w:p w14:paraId="41241EE7">
      <w:pPr>
        <w:spacing w:before="0" w:after="0" w:line="460" w:lineRule="exact"/>
        <w:ind w:firstLine="560"/>
      </w:pPr>
      <w:r>
        <w:rPr>
          <w:rFonts w:ascii="仿宋" w:hAnsi="仿宋" w:eastAsia="仿宋"/>
          <w:b w:val="0"/>
          <w:sz w:val="28"/>
        </w:rPr>
        <w:t>（四）纳税人出口货物，税率为零；国务院另有规定的除外。</w:t>
      </w:r>
    </w:p>
    <w:p w14:paraId="489A948B">
      <w:pPr>
        <w:spacing w:before="0" w:after="0" w:line="460" w:lineRule="exact"/>
        <w:ind w:firstLine="560"/>
      </w:pPr>
      <w:r>
        <w:rPr>
          <w:rFonts w:ascii="仿宋" w:hAnsi="仿宋" w:eastAsia="仿宋"/>
          <w:b w:val="0"/>
          <w:sz w:val="28"/>
        </w:rPr>
        <w:t>（五）境内单位和个人跨境销售国务院规定范围内的服务、无形资产，税率为零。</w:t>
      </w:r>
    </w:p>
    <w:p w14:paraId="29F3C397">
      <w:pPr>
        <w:spacing w:before="0" w:after="0" w:line="460" w:lineRule="exact"/>
        <w:ind w:firstLine="560"/>
      </w:pPr>
      <w:r>
        <w:rPr>
          <w:rFonts w:ascii="仿宋" w:hAnsi="仿宋" w:eastAsia="仿宋"/>
          <w:b w:val="0"/>
          <w:sz w:val="28"/>
        </w:rPr>
        <w:t>第十一条 适用简易计税方法计算缴纳增值税的征收率为百分之三。</w:t>
      </w:r>
    </w:p>
    <w:p w14:paraId="2C6C1DA4">
      <w:pPr>
        <w:spacing w:before="0" w:after="0" w:line="460" w:lineRule="exact"/>
        <w:ind w:firstLine="560"/>
      </w:pPr>
      <w:r>
        <w:rPr>
          <w:rFonts w:ascii="仿宋" w:hAnsi="仿宋" w:eastAsia="仿宋"/>
          <w:b w:val="0"/>
          <w:sz w:val="28"/>
        </w:rPr>
        <w:t>第十二条 纳税人发生两项以上应税交易涉及不同税率、征收率的，应当分别核算适用不同税率、征收率的销售额；未分别核算的，从高适用税率。</w:t>
      </w:r>
    </w:p>
    <w:p w14:paraId="2310FD6D">
      <w:pPr>
        <w:spacing w:before="0" w:after="0" w:line="460" w:lineRule="exact"/>
        <w:ind w:firstLine="560"/>
      </w:pPr>
      <w:r>
        <w:rPr>
          <w:rFonts w:ascii="仿宋" w:hAnsi="仿宋" w:eastAsia="仿宋"/>
          <w:b w:val="0"/>
          <w:sz w:val="28"/>
        </w:rPr>
        <w:t>第十三条 纳税人发生一项应税交易涉及两个以上税率、征收率的，按照应税交易的主要业务适用税率、征收率。</w:t>
      </w:r>
    </w:p>
    <w:p w14:paraId="7D662660">
      <w:pPr>
        <w:spacing w:before="120" w:after="0" w:line="460" w:lineRule="exact"/>
        <w:ind w:firstLine="0"/>
      </w:pPr>
      <w:r>
        <w:rPr>
          <w:rFonts w:ascii="仿宋" w:hAnsi="仿宋" w:eastAsia="仿宋"/>
          <w:b/>
          <w:sz w:val="30"/>
        </w:rPr>
        <w:t>第三章 应纳税额</w:t>
      </w:r>
    </w:p>
    <w:p w14:paraId="2C861B58">
      <w:pPr>
        <w:spacing w:before="0" w:after="0" w:line="460" w:lineRule="exact"/>
        <w:ind w:firstLine="560"/>
      </w:pPr>
      <w:r>
        <w:rPr>
          <w:rFonts w:ascii="仿宋" w:hAnsi="仿宋" w:eastAsia="仿宋"/>
          <w:b w:val="0"/>
          <w:sz w:val="28"/>
        </w:rPr>
        <w:t>第十四条 按照一般计税方法计算缴纳增值税的，应纳税额为当期销项税额抵扣当期进项税额后的余额。</w:t>
      </w:r>
    </w:p>
    <w:p w14:paraId="4527C94B">
      <w:pPr>
        <w:spacing w:before="0" w:after="0" w:line="460" w:lineRule="exact"/>
        <w:ind w:firstLine="560"/>
      </w:pPr>
      <w:r>
        <w:rPr>
          <w:rFonts w:ascii="仿宋" w:hAnsi="仿宋" w:eastAsia="仿宋"/>
          <w:b w:val="0"/>
          <w:sz w:val="28"/>
        </w:rPr>
        <w:t>按照简易计税方法计算缴纳增值税的，应纳税额为当期销售额乘以征收率。</w:t>
      </w:r>
    </w:p>
    <w:p w14:paraId="6D287321">
      <w:pPr>
        <w:spacing w:before="0" w:after="0" w:line="460" w:lineRule="exact"/>
        <w:ind w:firstLine="560"/>
      </w:pPr>
      <w:r>
        <w:rPr>
          <w:rFonts w:ascii="仿宋" w:hAnsi="仿宋" w:eastAsia="仿宋"/>
          <w:b w:val="0"/>
          <w:sz w:val="28"/>
        </w:rPr>
        <w:t>进口货物，按照本法规定的组成计税价格乘以适用税率计算缴纳增值税。组成计税价格，为关税计税价格加上关税和消费税；国务院另有规定的，从其规定。</w:t>
      </w:r>
    </w:p>
    <w:p w14:paraId="25E2BEF1">
      <w:pPr>
        <w:spacing w:before="0" w:after="0" w:line="460" w:lineRule="exact"/>
        <w:ind w:firstLine="560"/>
      </w:pPr>
      <w:r>
        <w:rPr>
          <w:rFonts w:ascii="仿宋" w:hAnsi="仿宋" w:eastAsia="仿宋"/>
          <w:b w:val="0"/>
          <w:sz w:val="28"/>
        </w:rPr>
        <w:t>第十五条 境外单位和个人在境内发生应税交易，以购买方为扣缴义务人；按照国务院的规定委托境内代理人申报缴纳税款的除外。</w:t>
      </w:r>
    </w:p>
    <w:p w14:paraId="30F9C2AE">
      <w:pPr>
        <w:spacing w:before="0" w:after="0" w:line="460" w:lineRule="exact"/>
        <w:ind w:firstLine="560"/>
      </w:pPr>
      <w:r>
        <w:rPr>
          <w:rFonts w:ascii="仿宋" w:hAnsi="仿宋" w:eastAsia="仿宋"/>
          <w:b w:val="0"/>
          <w:sz w:val="28"/>
        </w:rPr>
        <w:t>扣缴义务人依照本法规定代扣代缴税款的，按照销售额乘以税率计算应扣缴税额。</w:t>
      </w:r>
    </w:p>
    <w:p w14:paraId="05845DFB">
      <w:pPr>
        <w:spacing w:before="0" w:after="0" w:line="460" w:lineRule="exact"/>
        <w:ind w:firstLine="560"/>
      </w:pPr>
      <w:r>
        <w:rPr>
          <w:rFonts w:ascii="仿宋" w:hAnsi="仿宋" w:eastAsia="仿宋"/>
          <w:b w:val="0"/>
          <w:sz w:val="28"/>
        </w:rPr>
        <w:t>第十六条 销项税额，是指纳税人发生应税交易，按照销售额乘以本法规定的税率计算的增值税税额。</w:t>
      </w:r>
    </w:p>
    <w:p w14:paraId="6CA14DCB">
      <w:pPr>
        <w:spacing w:before="0" w:after="0" w:line="460" w:lineRule="exact"/>
        <w:ind w:firstLine="560"/>
      </w:pPr>
      <w:r>
        <w:rPr>
          <w:rFonts w:ascii="仿宋" w:hAnsi="仿宋" w:eastAsia="仿宋"/>
          <w:b w:val="0"/>
          <w:sz w:val="28"/>
        </w:rPr>
        <w:t>进项税额，是指纳税人购进货物、服务、无形资产、不动产支付或者负担的增值税税额。</w:t>
      </w:r>
    </w:p>
    <w:p w14:paraId="62C2F5BE">
      <w:pPr>
        <w:spacing w:before="0" w:after="0" w:line="460" w:lineRule="exact"/>
        <w:ind w:firstLine="560"/>
      </w:pPr>
      <w:r>
        <w:rPr>
          <w:rFonts w:ascii="仿宋" w:hAnsi="仿宋" w:eastAsia="仿宋"/>
          <w:b w:val="0"/>
          <w:sz w:val="28"/>
        </w:rPr>
        <w:t>纳税人应当凭法律、行政法规或者国务院规定的增值税扣税凭证从销项税额中抵扣进项税额。</w:t>
      </w:r>
    </w:p>
    <w:p w14:paraId="01B267D3">
      <w:pPr>
        <w:spacing w:before="0" w:after="0" w:line="460" w:lineRule="exact"/>
        <w:ind w:firstLine="560"/>
      </w:pPr>
      <w:r>
        <w:rPr>
          <w:rFonts w:ascii="仿宋" w:hAnsi="仿宋" w:eastAsia="仿宋"/>
          <w:b w:val="0"/>
          <w:sz w:val="28"/>
        </w:rPr>
        <w:t>第十七条 销售额，是指纳税人发生应税交易取得的与之相关的价款，包括货币和非货币形式的经济利益对应的全部价款，不包括按照一般计税方法计算的销项税额和按照简易计税方法计算的应纳税额。</w:t>
      </w:r>
    </w:p>
    <w:p w14:paraId="33F88E78">
      <w:pPr>
        <w:spacing w:before="0" w:after="0" w:line="460" w:lineRule="exact"/>
        <w:ind w:firstLine="560"/>
      </w:pPr>
      <w:r>
        <w:rPr>
          <w:rFonts w:ascii="仿宋" w:hAnsi="仿宋" w:eastAsia="仿宋"/>
          <w:b w:val="0"/>
          <w:sz w:val="28"/>
        </w:rPr>
        <w:t>第十八条 销售额以人民币计算。纳税人以人民币以外的货币结算销售额的，应当折合成人民币计算。</w:t>
      </w:r>
    </w:p>
    <w:p w14:paraId="1D5B5A37">
      <w:pPr>
        <w:spacing w:before="0" w:after="0" w:line="460" w:lineRule="exact"/>
        <w:ind w:firstLine="560"/>
      </w:pPr>
      <w:r>
        <w:rPr>
          <w:rFonts w:ascii="仿宋" w:hAnsi="仿宋" w:eastAsia="仿宋"/>
          <w:b w:val="0"/>
          <w:sz w:val="28"/>
        </w:rPr>
        <w:t>第十九条 发生本法第五条规定的视同应税交易以及销售额为非货币形式的，纳税人应当按照市场价格确定销售额。</w:t>
      </w:r>
    </w:p>
    <w:p w14:paraId="383DF87B">
      <w:pPr>
        <w:spacing w:before="0" w:after="0" w:line="460" w:lineRule="exact"/>
        <w:ind w:firstLine="560"/>
      </w:pPr>
      <w:r>
        <w:rPr>
          <w:rFonts w:ascii="仿宋" w:hAnsi="仿宋" w:eastAsia="仿宋"/>
          <w:b w:val="0"/>
          <w:sz w:val="28"/>
        </w:rPr>
        <w:t>第二十条 销售额明显偏低或者偏高且无正当理由的，税务机关可以依照《中华人民共和国税收征收管理法》和有关行政法规的规定核定销售额。</w:t>
      </w:r>
    </w:p>
    <w:p w14:paraId="26F1AA36">
      <w:pPr>
        <w:spacing w:before="0" w:after="0" w:line="460" w:lineRule="exact"/>
        <w:ind w:firstLine="560"/>
      </w:pPr>
      <w:r>
        <w:rPr>
          <w:rFonts w:ascii="仿宋" w:hAnsi="仿宋" w:eastAsia="仿宋"/>
          <w:b w:val="0"/>
          <w:sz w:val="28"/>
        </w:rPr>
        <w:t>第二十一条 当期进项税额大于当期销项税额的部分，纳税人可以按照国务院的规定选择结转下期继续抵扣或者申请退还。</w:t>
      </w:r>
    </w:p>
    <w:p w14:paraId="245332DA">
      <w:pPr>
        <w:spacing w:before="0" w:after="0" w:line="460" w:lineRule="exact"/>
        <w:ind w:firstLine="560"/>
      </w:pPr>
      <w:r>
        <w:rPr>
          <w:rFonts w:ascii="仿宋" w:hAnsi="仿宋" w:eastAsia="仿宋"/>
          <w:b w:val="0"/>
          <w:sz w:val="28"/>
        </w:rPr>
        <w:t>第二十二条 纳税人的下列进项税额不得从其销项税额中抵扣：</w:t>
      </w:r>
    </w:p>
    <w:p w14:paraId="67933DC6">
      <w:pPr>
        <w:spacing w:before="0" w:after="0" w:line="460" w:lineRule="exact"/>
        <w:ind w:firstLine="560"/>
      </w:pPr>
      <w:r>
        <w:rPr>
          <w:rFonts w:ascii="仿宋" w:hAnsi="仿宋" w:eastAsia="仿宋"/>
          <w:b w:val="0"/>
          <w:sz w:val="28"/>
        </w:rPr>
        <w:t>（一）适用简易计税方法计税项目对应的进项税额；</w:t>
      </w:r>
    </w:p>
    <w:p w14:paraId="13E34834">
      <w:pPr>
        <w:spacing w:before="0" w:after="0" w:line="460" w:lineRule="exact"/>
        <w:ind w:firstLine="560"/>
      </w:pPr>
      <w:r>
        <w:rPr>
          <w:rFonts w:ascii="仿宋" w:hAnsi="仿宋" w:eastAsia="仿宋"/>
          <w:b w:val="0"/>
          <w:sz w:val="28"/>
        </w:rPr>
        <w:t>（二）免征增值税项目对应的进项税额；</w:t>
      </w:r>
    </w:p>
    <w:p w14:paraId="2E3E9F0D">
      <w:pPr>
        <w:spacing w:before="0" w:after="0" w:line="460" w:lineRule="exact"/>
        <w:ind w:firstLine="560"/>
      </w:pPr>
      <w:r>
        <w:rPr>
          <w:rFonts w:ascii="仿宋" w:hAnsi="仿宋" w:eastAsia="仿宋"/>
          <w:b w:val="0"/>
          <w:sz w:val="28"/>
        </w:rPr>
        <w:t>（三）非正常损失项目对应的进项税额；</w:t>
      </w:r>
    </w:p>
    <w:p w14:paraId="48261AF8">
      <w:pPr>
        <w:spacing w:before="0" w:after="0" w:line="460" w:lineRule="exact"/>
        <w:ind w:firstLine="560"/>
      </w:pPr>
      <w:r>
        <w:rPr>
          <w:rFonts w:ascii="仿宋" w:hAnsi="仿宋" w:eastAsia="仿宋"/>
          <w:b w:val="0"/>
          <w:sz w:val="28"/>
        </w:rPr>
        <w:t>（四）购进并用于集体福利或者个人消费的货物、服务、无形资产、不动产对应的进项税额；</w:t>
      </w:r>
    </w:p>
    <w:p w14:paraId="156BA33F">
      <w:pPr>
        <w:spacing w:before="0" w:after="0" w:line="460" w:lineRule="exact"/>
        <w:ind w:firstLine="560"/>
      </w:pPr>
      <w:r>
        <w:rPr>
          <w:rFonts w:ascii="仿宋" w:hAnsi="仿宋" w:eastAsia="仿宋"/>
          <w:b w:val="0"/>
          <w:sz w:val="28"/>
        </w:rPr>
        <w:t>（五）购进并直接用于消费的餐饮服务、居民日常服务和娱乐服务对应的进项税额；</w:t>
      </w:r>
    </w:p>
    <w:p w14:paraId="4E0EFF3F">
      <w:pPr>
        <w:spacing w:before="0" w:after="0" w:line="460" w:lineRule="exact"/>
        <w:ind w:firstLine="560"/>
      </w:pPr>
      <w:r>
        <w:rPr>
          <w:rFonts w:ascii="仿宋" w:hAnsi="仿宋" w:eastAsia="仿宋"/>
          <w:b w:val="0"/>
          <w:sz w:val="28"/>
        </w:rPr>
        <w:t>（六）国务院规定的其他进项税额。</w:t>
      </w:r>
    </w:p>
    <w:p w14:paraId="0448E0A5">
      <w:pPr>
        <w:spacing w:before="120" w:after="0" w:line="460" w:lineRule="exact"/>
        <w:ind w:firstLine="0"/>
      </w:pPr>
      <w:r>
        <w:rPr>
          <w:rFonts w:ascii="仿宋" w:hAnsi="仿宋" w:eastAsia="仿宋"/>
          <w:b/>
          <w:sz w:val="30"/>
        </w:rPr>
        <w:t>第四章 税收优惠</w:t>
      </w:r>
    </w:p>
    <w:p w14:paraId="6505E51E">
      <w:pPr>
        <w:spacing w:before="0" w:after="0" w:line="460" w:lineRule="exact"/>
        <w:ind w:firstLine="560"/>
      </w:pPr>
      <w:r>
        <w:rPr>
          <w:rFonts w:ascii="仿宋" w:hAnsi="仿宋" w:eastAsia="仿宋"/>
          <w:b w:val="0"/>
          <w:sz w:val="28"/>
        </w:rPr>
        <w:t>第二十三条 小规模纳税人发生应税交易，销售额未达到起征点的，免征增值税；达到起征点的，依照本法规定全额计算缴纳增值税。</w:t>
      </w:r>
    </w:p>
    <w:p w14:paraId="73E112A9">
      <w:pPr>
        <w:spacing w:before="0" w:after="0" w:line="460" w:lineRule="exact"/>
        <w:ind w:firstLine="560"/>
      </w:pPr>
      <w:r>
        <w:rPr>
          <w:rFonts w:ascii="仿宋" w:hAnsi="仿宋" w:eastAsia="仿宋"/>
          <w:b w:val="0"/>
          <w:sz w:val="28"/>
        </w:rPr>
        <w:t>前款规定的起征点标准由国务院规定，报全国人民代表大会常务委员会备案。</w:t>
      </w:r>
    </w:p>
    <w:p w14:paraId="31681C23">
      <w:pPr>
        <w:spacing w:before="0" w:after="0" w:line="460" w:lineRule="exact"/>
        <w:ind w:firstLine="560"/>
      </w:pPr>
      <w:r>
        <w:rPr>
          <w:rFonts w:ascii="仿宋" w:hAnsi="仿宋" w:eastAsia="仿宋"/>
          <w:b w:val="0"/>
          <w:sz w:val="28"/>
        </w:rPr>
        <w:t>第二十四条 下列项目免征增值税：</w:t>
      </w:r>
    </w:p>
    <w:p w14:paraId="1E1CB62F">
      <w:pPr>
        <w:spacing w:before="0" w:after="0" w:line="460" w:lineRule="exact"/>
        <w:ind w:firstLine="560"/>
      </w:pPr>
      <w:r>
        <w:rPr>
          <w:rFonts w:ascii="仿宋" w:hAnsi="仿宋" w:eastAsia="仿宋"/>
          <w:b w:val="0"/>
          <w:sz w:val="28"/>
        </w:rPr>
        <w:t>（一）农业生产者销售的自产农产品，农业机耕、排灌、病虫害防治、植物保护、农牧保险以及相关技术培训业务，家禽、牲畜、水生动物的配种和疾病防治；</w:t>
      </w:r>
    </w:p>
    <w:p w14:paraId="38B033D3">
      <w:pPr>
        <w:spacing w:before="0" w:after="0" w:line="460" w:lineRule="exact"/>
        <w:ind w:firstLine="560"/>
      </w:pPr>
      <w:r>
        <w:rPr>
          <w:rFonts w:ascii="仿宋" w:hAnsi="仿宋" w:eastAsia="仿宋"/>
          <w:b w:val="0"/>
          <w:sz w:val="28"/>
        </w:rPr>
        <w:t>（二）医疗机构提供的医疗服务；</w:t>
      </w:r>
    </w:p>
    <w:p w14:paraId="66A220AE">
      <w:pPr>
        <w:spacing w:before="0" w:after="0" w:line="460" w:lineRule="exact"/>
        <w:ind w:firstLine="560"/>
      </w:pPr>
      <w:r>
        <w:rPr>
          <w:rFonts w:ascii="仿宋" w:hAnsi="仿宋" w:eastAsia="仿宋"/>
          <w:b w:val="0"/>
          <w:sz w:val="28"/>
        </w:rPr>
        <w:t>（三）古旧图书，自然人销售的自己使用过的物品；</w:t>
      </w:r>
    </w:p>
    <w:p w14:paraId="734188AD">
      <w:pPr>
        <w:spacing w:before="0" w:after="0" w:line="460" w:lineRule="exact"/>
        <w:ind w:firstLine="560"/>
      </w:pPr>
      <w:r>
        <w:rPr>
          <w:rFonts w:ascii="仿宋" w:hAnsi="仿宋" w:eastAsia="仿宋"/>
          <w:b w:val="0"/>
          <w:sz w:val="28"/>
        </w:rPr>
        <w:t>（四）直接用于科学研究、科学试验和教学的进口仪器、设备；</w:t>
      </w:r>
    </w:p>
    <w:p w14:paraId="5FD736A0">
      <w:pPr>
        <w:spacing w:before="0" w:after="0" w:line="460" w:lineRule="exact"/>
        <w:ind w:firstLine="560"/>
      </w:pPr>
      <w:r>
        <w:rPr>
          <w:rFonts w:ascii="仿宋" w:hAnsi="仿宋" w:eastAsia="仿宋"/>
          <w:b w:val="0"/>
          <w:sz w:val="28"/>
        </w:rPr>
        <w:t>（五）外国政府、国际组织无偿援助的进口物资和设备；</w:t>
      </w:r>
    </w:p>
    <w:p w14:paraId="3938D5C9">
      <w:pPr>
        <w:spacing w:before="0" w:after="0" w:line="460" w:lineRule="exact"/>
        <w:ind w:firstLine="560"/>
      </w:pPr>
      <w:r>
        <w:rPr>
          <w:rFonts w:ascii="仿宋" w:hAnsi="仿宋" w:eastAsia="仿宋"/>
          <w:b w:val="0"/>
          <w:sz w:val="28"/>
        </w:rPr>
        <w:t>（六）由残疾人的组织直接进口供残疾人专用的物品，残疾人个人提供的服务；</w:t>
      </w:r>
    </w:p>
    <w:p w14:paraId="2E1FE5F0">
      <w:pPr>
        <w:spacing w:before="0" w:after="0" w:line="460" w:lineRule="exact"/>
        <w:ind w:firstLine="560"/>
      </w:pPr>
      <w:r>
        <w:rPr>
          <w:rFonts w:ascii="仿宋" w:hAnsi="仿宋" w:eastAsia="仿宋"/>
          <w:b w:val="0"/>
          <w:sz w:val="28"/>
        </w:rPr>
        <w:t>（七）托儿所、幼儿园、养老机构、残疾人服务</w:t>
      </w:r>
    </w:p>
    <w:p w14:paraId="3357E919">
      <w:pPr>
        <w:spacing w:before="0" w:after="0" w:line="460" w:lineRule="exact"/>
        <w:ind w:firstLine="560"/>
      </w:pPr>
      <w:r>
        <w:rPr>
          <w:rFonts w:ascii="仿宋" w:hAnsi="仿宋" w:eastAsia="仿宋"/>
          <w:b w:val="0"/>
          <w:sz w:val="28"/>
        </w:rPr>
        <w:t>机构提供的育养服务，婚姻介绍服务，殡葬服务；</w:t>
      </w:r>
    </w:p>
    <w:p w14:paraId="1E34F466">
      <w:pPr>
        <w:spacing w:before="0" w:after="0" w:line="460" w:lineRule="exact"/>
        <w:ind w:firstLine="560"/>
      </w:pPr>
      <w:r>
        <w:rPr>
          <w:rFonts w:ascii="仿宋" w:hAnsi="仿宋" w:eastAsia="仿宋"/>
          <w:b w:val="0"/>
          <w:sz w:val="28"/>
        </w:rPr>
        <w:t>（八）学校提供的学历教育服务，学生勤工俭学提供的服务；</w:t>
      </w:r>
    </w:p>
    <w:p w14:paraId="3422EC73">
      <w:pPr>
        <w:spacing w:before="0" w:after="0" w:line="460" w:lineRule="exact"/>
        <w:ind w:firstLine="560"/>
      </w:pPr>
      <w:r>
        <w:rPr>
          <w:rFonts w:ascii="仿宋" w:hAnsi="仿宋" w:eastAsia="仿宋"/>
          <w:b w:val="0"/>
          <w:sz w:val="28"/>
        </w:rPr>
        <w:t>（九）纪念馆、博物馆、文化馆、文物保护单位管理机构、美术馆、展览馆、书画院、图书馆举办文化活动的门票收入，宗教场所举办文化、宗教活动的门票收入。</w:t>
      </w:r>
    </w:p>
    <w:p w14:paraId="3715878F">
      <w:pPr>
        <w:spacing w:before="0" w:after="0" w:line="460" w:lineRule="exact"/>
        <w:ind w:firstLine="560"/>
      </w:pPr>
      <w:r>
        <w:rPr>
          <w:rFonts w:ascii="仿宋" w:hAnsi="仿宋" w:eastAsia="仿宋"/>
          <w:b w:val="0"/>
          <w:sz w:val="28"/>
        </w:rPr>
        <w:t>前款规定的免税项目具体标准由国务院规定。</w:t>
      </w:r>
    </w:p>
    <w:p w14:paraId="339514AE">
      <w:pPr>
        <w:spacing w:before="0" w:after="0" w:line="460" w:lineRule="exact"/>
        <w:ind w:firstLine="560"/>
      </w:pPr>
      <w:r>
        <w:rPr>
          <w:rFonts w:ascii="仿宋" w:hAnsi="仿宋" w:eastAsia="仿宋"/>
          <w:b w:val="0"/>
          <w:sz w:val="28"/>
        </w:rPr>
        <w:t>第二十五条 根据国民经济和社会发展的需要，国务院对支持小微企业发展、扶持重点产业、鼓励创新创业就业、公益事业捐赠等情形可以制定增值税专项优惠政策，报全国人民代表大会常务委员会备案。</w:t>
      </w:r>
    </w:p>
    <w:p w14:paraId="7809C08D">
      <w:pPr>
        <w:spacing w:before="0" w:after="0" w:line="460" w:lineRule="exact"/>
        <w:ind w:firstLine="560"/>
      </w:pPr>
      <w:r>
        <w:rPr>
          <w:rFonts w:ascii="仿宋" w:hAnsi="仿宋" w:eastAsia="仿宋"/>
          <w:b w:val="0"/>
          <w:sz w:val="28"/>
        </w:rPr>
        <w:t>国务院应当对增值税优惠政策适时开展评估、调整。</w:t>
      </w:r>
    </w:p>
    <w:p w14:paraId="49389734">
      <w:pPr>
        <w:spacing w:before="0" w:after="0" w:line="460" w:lineRule="exact"/>
        <w:ind w:firstLine="560"/>
      </w:pPr>
      <w:r>
        <w:rPr>
          <w:rFonts w:ascii="仿宋" w:hAnsi="仿宋" w:eastAsia="仿宋"/>
          <w:b w:val="0"/>
          <w:sz w:val="28"/>
        </w:rPr>
        <w:t>第二十六条 纳税人兼营增值税优惠项目的，应当单独核算增值税优惠项目的销售额；未单独核算的项目，不得享受税收优惠。</w:t>
      </w:r>
    </w:p>
    <w:p w14:paraId="02B2A477">
      <w:pPr>
        <w:spacing w:before="0" w:after="0" w:line="460" w:lineRule="exact"/>
        <w:ind w:firstLine="560"/>
      </w:pPr>
      <w:r>
        <w:rPr>
          <w:rFonts w:ascii="仿宋" w:hAnsi="仿宋" w:eastAsia="仿宋"/>
          <w:b w:val="0"/>
          <w:sz w:val="28"/>
        </w:rPr>
        <w:t>第二十七条 纳税人可以放弃增值税优惠；放弃优惠的，在三十六个月内不得享受该项税收优惠，小规模纳税人除外。</w:t>
      </w:r>
    </w:p>
    <w:p w14:paraId="027657A4">
      <w:pPr>
        <w:spacing w:before="120" w:after="0" w:line="460" w:lineRule="exact"/>
        <w:ind w:firstLine="0"/>
      </w:pPr>
      <w:r>
        <w:rPr>
          <w:rFonts w:ascii="仿宋" w:hAnsi="仿宋" w:eastAsia="仿宋"/>
          <w:b/>
          <w:sz w:val="30"/>
        </w:rPr>
        <w:t>第五章 征收管理</w:t>
      </w:r>
    </w:p>
    <w:p w14:paraId="4475DAFC">
      <w:pPr>
        <w:spacing w:before="0" w:after="0" w:line="460" w:lineRule="exact"/>
        <w:ind w:firstLine="560"/>
      </w:pPr>
      <w:r>
        <w:rPr>
          <w:rFonts w:ascii="仿宋" w:hAnsi="仿宋" w:eastAsia="仿宋"/>
          <w:b w:val="0"/>
          <w:sz w:val="28"/>
        </w:rPr>
        <w:t>第二十八条 增值税纳税义务发生时间，按照下列规定确定：</w:t>
      </w:r>
    </w:p>
    <w:p w14:paraId="635F187F">
      <w:pPr>
        <w:spacing w:before="0" w:after="0" w:line="460" w:lineRule="exact"/>
        <w:ind w:firstLine="560"/>
      </w:pPr>
      <w:r>
        <w:rPr>
          <w:rFonts w:ascii="仿宋" w:hAnsi="仿宋" w:eastAsia="仿宋"/>
          <w:b w:val="0"/>
          <w:sz w:val="28"/>
        </w:rPr>
        <w:t>（一）发生应税交易，纳税义务发生时间为收讫销售款项或者取得销售款项索取凭据的当日；先开具发票的，为开具发票的当日。</w:t>
      </w:r>
    </w:p>
    <w:p w14:paraId="505E59AB">
      <w:pPr>
        <w:spacing w:before="0" w:after="0" w:line="460" w:lineRule="exact"/>
        <w:ind w:firstLine="560"/>
      </w:pPr>
      <w:r>
        <w:rPr>
          <w:rFonts w:ascii="仿宋" w:hAnsi="仿宋" w:eastAsia="仿宋"/>
          <w:b w:val="0"/>
          <w:sz w:val="28"/>
        </w:rPr>
        <w:t>（二）发生视同应税交易，纳税义务发生时间为完成视同应税交易的当日。</w:t>
      </w:r>
    </w:p>
    <w:p w14:paraId="21DD8EB7">
      <w:pPr>
        <w:spacing w:before="0" w:after="0" w:line="460" w:lineRule="exact"/>
        <w:ind w:firstLine="560"/>
      </w:pPr>
      <w:r>
        <w:rPr>
          <w:rFonts w:ascii="仿宋" w:hAnsi="仿宋" w:eastAsia="仿宋"/>
          <w:b w:val="0"/>
          <w:sz w:val="28"/>
        </w:rPr>
        <w:t>（三）进口货物，纳税义务发生时间为货物报关进口的当日。</w:t>
      </w:r>
    </w:p>
    <w:p w14:paraId="01A2FC96">
      <w:pPr>
        <w:spacing w:before="0" w:after="0" w:line="460" w:lineRule="exact"/>
        <w:ind w:firstLine="560"/>
      </w:pPr>
      <w:r>
        <w:rPr>
          <w:rFonts w:ascii="仿宋" w:hAnsi="仿宋" w:eastAsia="仿宋"/>
          <w:b w:val="0"/>
          <w:sz w:val="28"/>
        </w:rPr>
        <w:t>增值税扣缴义务发生时间为纳税人增值税纳税义务发生的当日。</w:t>
      </w:r>
    </w:p>
    <w:p w14:paraId="2927FF5B">
      <w:pPr>
        <w:spacing w:before="0" w:after="0" w:line="460" w:lineRule="exact"/>
        <w:ind w:firstLine="560"/>
      </w:pPr>
      <w:r>
        <w:rPr>
          <w:rFonts w:ascii="仿宋" w:hAnsi="仿宋" w:eastAsia="仿宋"/>
          <w:b w:val="0"/>
          <w:sz w:val="28"/>
        </w:rPr>
        <w:t>第二十九条 增值税纳税地点，按照下列规</w:t>
      </w:r>
    </w:p>
    <w:p w14:paraId="438B40A6">
      <w:pPr>
        <w:spacing w:before="0" w:after="0" w:line="460" w:lineRule="exact"/>
        <w:ind w:firstLine="560"/>
      </w:pPr>
      <w:r>
        <w:rPr>
          <w:rFonts w:ascii="仿宋" w:hAnsi="仿宋" w:eastAsia="仿宋"/>
          <w:b w:val="0"/>
          <w:sz w:val="28"/>
        </w:rPr>
        <w:t>定确定：</w:t>
      </w:r>
    </w:p>
    <w:p w14:paraId="4CFF0C73">
      <w:pPr>
        <w:spacing w:before="0" w:after="0" w:line="460" w:lineRule="exact"/>
        <w:ind w:firstLine="560"/>
      </w:pPr>
      <w:r>
        <w:rPr>
          <w:rFonts w:ascii="仿宋" w:hAnsi="仿宋" w:eastAsia="仿宋"/>
          <w:b w:val="0"/>
          <w:sz w:val="28"/>
        </w:rPr>
        <w:t>（一）有固定生产经营场所的纳税人，应当向其机构所在地或者居住地主管税务机关申报纳税。总机构和分支机构不在同一县（市）的，应当分别向各自所在地的主管税务机关申报纳税；经省级以上财政、税务主管部门批准，可以由总机构汇总向总机构所在地的主管税务机关申报纳税。</w:t>
      </w:r>
    </w:p>
    <w:p w14:paraId="56AD5A71">
      <w:pPr>
        <w:spacing w:before="0" w:after="0" w:line="460" w:lineRule="exact"/>
        <w:ind w:firstLine="560"/>
      </w:pPr>
      <w:r>
        <w:rPr>
          <w:rFonts w:ascii="仿宋" w:hAnsi="仿宋" w:eastAsia="仿宋"/>
          <w:b w:val="0"/>
          <w:sz w:val="28"/>
        </w:rPr>
        <w:t>（二）无固定生产经营场所的纳税人，应当向其应税交易发生地主管税务机关申报纳税；未申报纳税的，由其机构所在地或者居住地主管税务机关补征税款。</w:t>
      </w:r>
    </w:p>
    <w:p w14:paraId="6AA523B9">
      <w:pPr>
        <w:spacing w:before="0" w:after="0" w:line="460" w:lineRule="exact"/>
        <w:ind w:firstLine="560"/>
      </w:pPr>
      <w:r>
        <w:rPr>
          <w:rFonts w:ascii="仿宋" w:hAnsi="仿宋" w:eastAsia="仿宋"/>
          <w:b w:val="0"/>
          <w:sz w:val="28"/>
        </w:rPr>
        <w:t>（三）自然人销售或者租赁不动产，转让自然资源使用权，提供建筑服务，应当向不动产所在地、自然资源所在地、建筑服务发生地主管税务机关申报纳税。</w:t>
      </w:r>
    </w:p>
    <w:p w14:paraId="4F2D89CE">
      <w:pPr>
        <w:spacing w:before="0" w:after="0" w:line="460" w:lineRule="exact"/>
        <w:ind w:firstLine="560"/>
      </w:pPr>
      <w:r>
        <w:rPr>
          <w:rFonts w:ascii="仿宋" w:hAnsi="仿宋" w:eastAsia="仿宋"/>
          <w:b w:val="0"/>
          <w:sz w:val="28"/>
        </w:rPr>
        <w:t>（四）进口货物的纳税人，应当按照海关规定的地点申报纳税。</w:t>
      </w:r>
    </w:p>
    <w:p w14:paraId="1400CFB8">
      <w:pPr>
        <w:spacing w:before="0" w:after="0" w:line="460" w:lineRule="exact"/>
        <w:ind w:firstLine="560"/>
      </w:pPr>
      <w:r>
        <w:rPr>
          <w:rFonts w:ascii="仿宋" w:hAnsi="仿宋" w:eastAsia="仿宋"/>
          <w:b w:val="0"/>
          <w:sz w:val="28"/>
        </w:rPr>
        <w:t>（五）扣缴义务人，应当向其机构所在地或者居住地主管税务机关申报缴纳扣缴的税款；机构所在地或者居住地在境外的，应当向应税交易发生地主管税务机关申报缴纳扣缴的税款。</w:t>
      </w:r>
    </w:p>
    <w:p w14:paraId="03C766EB">
      <w:pPr>
        <w:spacing w:before="0" w:after="0" w:line="460" w:lineRule="exact"/>
        <w:ind w:firstLine="560"/>
      </w:pPr>
      <w:r>
        <w:rPr>
          <w:rFonts w:ascii="仿宋" w:hAnsi="仿宋" w:eastAsia="仿宋"/>
          <w:b w:val="0"/>
          <w:sz w:val="28"/>
        </w:rPr>
        <w:t>第三十条 增值税的计税期间分别为十日、十五日、一个月或者一个季度。纳税人的具体计税期间，由主管税务机关根据纳税人应纳税额的大小分别核定。不经常发生应税交易的纳税人，可以按次纳税。</w:t>
      </w:r>
    </w:p>
    <w:p w14:paraId="37ECEA17">
      <w:pPr>
        <w:spacing w:before="0" w:after="0" w:line="460" w:lineRule="exact"/>
        <w:ind w:firstLine="560"/>
      </w:pPr>
      <w:r>
        <w:rPr>
          <w:rFonts w:ascii="仿宋" w:hAnsi="仿宋" w:eastAsia="仿宋"/>
          <w:b w:val="0"/>
          <w:sz w:val="28"/>
        </w:rPr>
        <w:t>纳税人以一个月或者一个季度为一个计税期间的，自期满之日起十五日内申报纳税；以十日或者十五日为一个计税期间的，自次月一日起十五日内申报纳税。</w:t>
      </w:r>
    </w:p>
    <w:p w14:paraId="7697548F">
      <w:pPr>
        <w:spacing w:before="0" w:after="0" w:line="460" w:lineRule="exact"/>
        <w:ind w:firstLine="560"/>
      </w:pPr>
      <w:r>
        <w:rPr>
          <w:rFonts w:ascii="仿宋" w:hAnsi="仿宋" w:eastAsia="仿宋"/>
          <w:b w:val="0"/>
          <w:sz w:val="28"/>
        </w:rPr>
        <w:t>扣缴义务人解缴税款的计税期间和申报纳税期限，依照前两款规定执行。</w:t>
      </w:r>
    </w:p>
    <w:p w14:paraId="4C4D2A64">
      <w:pPr>
        <w:spacing w:before="0" w:after="0" w:line="460" w:lineRule="exact"/>
        <w:ind w:firstLine="560"/>
      </w:pPr>
      <w:r>
        <w:rPr>
          <w:rFonts w:ascii="仿宋" w:hAnsi="仿宋" w:eastAsia="仿宋"/>
          <w:b w:val="0"/>
          <w:sz w:val="28"/>
        </w:rPr>
        <w:t>纳税人进口货物，应当按照海关规定的期限申报并缴纳税款。</w:t>
      </w:r>
    </w:p>
    <w:p w14:paraId="17FE961A">
      <w:pPr>
        <w:spacing w:before="0" w:after="0" w:line="460" w:lineRule="exact"/>
        <w:ind w:firstLine="560"/>
      </w:pPr>
      <w:r>
        <w:rPr>
          <w:rFonts w:ascii="仿宋" w:hAnsi="仿宋" w:eastAsia="仿宋"/>
          <w:b w:val="0"/>
          <w:sz w:val="28"/>
        </w:rPr>
        <w:t>第三十一条 纳税人以十日或者十五日为一个计税期间的，应当自期满之日起五日内预缴税</w:t>
      </w:r>
    </w:p>
    <w:p w14:paraId="71DFC145">
      <w:pPr>
        <w:spacing w:before="0" w:after="0" w:line="460" w:lineRule="exact"/>
        <w:ind w:firstLine="560"/>
      </w:pPr>
      <w:r>
        <w:rPr>
          <w:rFonts w:ascii="仿宋" w:hAnsi="仿宋" w:eastAsia="仿宋"/>
          <w:b w:val="0"/>
          <w:sz w:val="28"/>
        </w:rPr>
        <w:t>款。</w:t>
      </w:r>
    </w:p>
    <w:p w14:paraId="3A06FE70">
      <w:pPr>
        <w:spacing w:before="0" w:after="0" w:line="460" w:lineRule="exact"/>
        <w:ind w:firstLine="560"/>
      </w:pPr>
      <w:r>
        <w:rPr>
          <w:rFonts w:ascii="仿宋" w:hAnsi="仿宋" w:eastAsia="仿宋"/>
          <w:b w:val="0"/>
          <w:sz w:val="28"/>
        </w:rPr>
        <w:t>法律、行政法规对纳税人预缴税款另有规定的，从其规定。</w:t>
      </w:r>
    </w:p>
    <w:p w14:paraId="35880070">
      <w:pPr>
        <w:spacing w:before="0" w:after="0" w:line="460" w:lineRule="exact"/>
        <w:ind w:firstLine="560"/>
      </w:pPr>
      <w:r>
        <w:rPr>
          <w:rFonts w:ascii="仿宋" w:hAnsi="仿宋" w:eastAsia="仿宋"/>
          <w:b w:val="0"/>
          <w:sz w:val="28"/>
        </w:rPr>
        <w:t>第三十二条 增值税由税务机关征收，进口货物的增值税由海关代征。</w:t>
      </w:r>
    </w:p>
    <w:p w14:paraId="615BBBE2">
      <w:pPr>
        <w:spacing w:before="0" w:after="0" w:line="460" w:lineRule="exact"/>
        <w:ind w:firstLine="560"/>
      </w:pPr>
      <w:r>
        <w:rPr>
          <w:rFonts w:ascii="仿宋" w:hAnsi="仿宋" w:eastAsia="仿宋"/>
          <w:b w:val="0"/>
          <w:sz w:val="28"/>
        </w:rPr>
        <w:t>海关应当将代征增值税和货物出口报关的信息提供给税务机关。</w:t>
      </w:r>
    </w:p>
    <w:p w14:paraId="335CE4E3">
      <w:pPr>
        <w:spacing w:before="0" w:after="0" w:line="460" w:lineRule="exact"/>
        <w:ind w:firstLine="560"/>
      </w:pPr>
      <w:r>
        <w:rPr>
          <w:rFonts w:ascii="仿宋" w:hAnsi="仿宋" w:eastAsia="仿宋"/>
          <w:b w:val="0"/>
          <w:sz w:val="28"/>
        </w:rPr>
        <w:t>个人携带或者寄递进境物品增值税的计征办法由国务院制定，报全国人民代表大会常务委员会备案。</w:t>
      </w:r>
    </w:p>
    <w:p w14:paraId="69BFD76F">
      <w:pPr>
        <w:spacing w:before="0" w:after="0" w:line="460" w:lineRule="exact"/>
        <w:ind w:firstLine="560"/>
      </w:pPr>
      <w:r>
        <w:rPr>
          <w:rFonts w:ascii="仿宋" w:hAnsi="仿宋" w:eastAsia="仿宋"/>
          <w:b w:val="0"/>
          <w:sz w:val="28"/>
        </w:rPr>
        <w:t>第三十三条 纳税人出口货物或者跨境销售服务、无形资产，适用零税率的，应当向主管税务机关申报办理退（免）税。出口退（免）税的具体办法，由国务院制定。</w:t>
      </w:r>
    </w:p>
    <w:p w14:paraId="268EB373">
      <w:pPr>
        <w:spacing w:before="0" w:after="0" w:line="460" w:lineRule="exact"/>
        <w:ind w:firstLine="560"/>
      </w:pPr>
      <w:r>
        <w:rPr>
          <w:rFonts w:ascii="仿宋" w:hAnsi="仿宋" w:eastAsia="仿宋"/>
          <w:b w:val="0"/>
          <w:sz w:val="28"/>
        </w:rPr>
        <w:t>第三十四条 纳税人应当依法开具和使用增值税发票。增值税发票包括纸质发票和电子发票。电子发票与纸质发票具有同等法律效力。</w:t>
      </w:r>
    </w:p>
    <w:p w14:paraId="7C21F321">
      <w:pPr>
        <w:spacing w:before="0" w:after="0" w:line="460" w:lineRule="exact"/>
        <w:ind w:firstLine="560"/>
      </w:pPr>
      <w:r>
        <w:rPr>
          <w:rFonts w:ascii="仿宋" w:hAnsi="仿宋" w:eastAsia="仿宋"/>
          <w:b w:val="0"/>
          <w:sz w:val="28"/>
        </w:rPr>
        <w:t>国家积极推广使用电子发票。</w:t>
      </w:r>
    </w:p>
    <w:p w14:paraId="1F363C15">
      <w:pPr>
        <w:spacing w:before="0" w:after="0" w:line="460" w:lineRule="exact"/>
        <w:ind w:firstLine="560"/>
      </w:pPr>
      <w:r>
        <w:rPr>
          <w:rFonts w:ascii="仿宋" w:hAnsi="仿宋" w:eastAsia="仿宋"/>
          <w:b w:val="0"/>
          <w:sz w:val="28"/>
        </w:rPr>
        <w:t>第三十五条 税务机关与工业和信息化、公安、海关、市场监督管理、人民银行、金融监督管理等部门建立增值税涉税信息共享机制和工作配合机制。</w:t>
      </w:r>
    </w:p>
    <w:p w14:paraId="03C9A136">
      <w:pPr>
        <w:spacing w:before="0" w:after="0" w:line="460" w:lineRule="exact"/>
        <w:ind w:firstLine="560"/>
      </w:pPr>
      <w:r>
        <w:rPr>
          <w:rFonts w:ascii="仿宋" w:hAnsi="仿宋" w:eastAsia="仿宋"/>
          <w:b w:val="0"/>
          <w:sz w:val="28"/>
        </w:rPr>
        <w:t>有关部门应当依照法律、行政法规，在各自职责范围内，支持、协助税务机关开展增值税征收管理。</w:t>
      </w:r>
    </w:p>
    <w:p w14:paraId="3E40B80D">
      <w:pPr>
        <w:spacing w:before="0" w:after="0" w:line="460" w:lineRule="exact"/>
        <w:ind w:firstLine="560"/>
      </w:pPr>
      <w:r>
        <w:rPr>
          <w:rFonts w:ascii="仿宋" w:hAnsi="仿宋" w:eastAsia="仿宋"/>
          <w:b w:val="0"/>
          <w:sz w:val="28"/>
        </w:rPr>
        <w:t>第三十六条 增值税的征收管理依照本法和《中华人民共和国税收征收管理法》的规定执行。</w:t>
      </w:r>
    </w:p>
    <w:p w14:paraId="62A9BD40">
      <w:pPr>
        <w:spacing w:before="0" w:after="0" w:line="460" w:lineRule="exact"/>
        <w:ind w:firstLine="560"/>
      </w:pPr>
      <w:r>
        <w:rPr>
          <w:rFonts w:ascii="仿宋" w:hAnsi="仿宋" w:eastAsia="仿宋"/>
          <w:b w:val="0"/>
          <w:sz w:val="28"/>
        </w:rPr>
        <w:t>第三十七条 纳税人、扣缴义务人、税务机关及其工作人员违反本法规定的，依照《中华人民共和国税收征收管理法》和有关法律、行政法规的规定追究法律责任。</w:t>
      </w:r>
    </w:p>
    <w:p w14:paraId="2CD76314">
      <w:pPr>
        <w:spacing w:before="120" w:after="0" w:line="460" w:lineRule="exact"/>
        <w:ind w:firstLine="0"/>
      </w:pPr>
      <w:r>
        <w:rPr>
          <w:rFonts w:ascii="仿宋" w:hAnsi="仿宋" w:eastAsia="仿宋"/>
          <w:b/>
          <w:sz w:val="30"/>
        </w:rPr>
        <w:t>第六章 附 则</w:t>
      </w:r>
    </w:p>
    <w:p w14:paraId="4AA7AC36">
      <w:pPr>
        <w:spacing w:before="0" w:after="0" w:line="460" w:lineRule="exact"/>
        <w:ind w:firstLine="560"/>
      </w:pPr>
      <w:r>
        <w:rPr>
          <w:rFonts w:ascii="仿宋" w:hAnsi="仿宋" w:eastAsia="仿宋"/>
          <w:b w:val="0"/>
          <w:sz w:val="28"/>
        </w:rPr>
        <w:t>第三十八条 本法自2026年1月1日起施行。《中华人民共和国增值税暂行条例》同时废止。</w:t>
      </w:r>
      <w:bookmarkStart w:id="0" w:name="_GoBack"/>
      <w:bookmarkEnd w:id="0"/>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F9F60">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E7557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2026-08-10T09:18:37Z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4D313EF4BB83B859ED26796AF396FCAF_42</vt:lpwstr>
  </property>
</Properties>
</file>