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76C66">
      <w:pPr>
        <w:spacing w:before="240" w:after="240" w:line="360" w:lineRule="auto"/>
        <w:ind w:firstLine="0"/>
        <w:jc w:val="center"/>
      </w:pPr>
      <w:r>
        <w:rPr>
          <w:rFonts w:ascii="宋体" w:hAnsi="宋体" w:eastAsia="宋体"/>
          <w:b/>
          <w:sz w:val="44"/>
        </w:rPr>
        <w:t>中华人民共和国企业破产法</w:t>
      </w:r>
    </w:p>
    <w:p w14:paraId="14F7942C">
      <w:pPr>
        <w:spacing w:before="0" w:after="0" w:line="460" w:lineRule="exact"/>
        <w:ind w:firstLine="560"/>
      </w:pPr>
      <w:r>
        <w:rPr>
          <w:rFonts w:ascii="仿宋" w:hAnsi="仿宋" w:eastAsia="仿宋"/>
          <w:b w:val="0"/>
          <w:sz w:val="28"/>
        </w:rPr>
        <w:t>(2006年8月27日第十届全国人民代表大会常务委员会第二十三次会议通过)</w:t>
      </w:r>
    </w:p>
    <w:p w14:paraId="2A8DCB7B">
      <w:pPr>
        <w:spacing w:before="0" w:after="0" w:line="460" w:lineRule="exact"/>
        <w:ind w:firstLine="560"/>
      </w:pPr>
      <w:r>
        <w:rPr>
          <w:rFonts w:ascii="仿宋" w:hAnsi="仿宋" w:eastAsia="仿宋"/>
          <w:b w:val="0"/>
          <w:sz w:val="28"/>
        </w:rPr>
        <w:t>目录</w:t>
      </w:r>
    </w:p>
    <w:p w14:paraId="7CC3A049">
      <w:pPr>
        <w:spacing w:before="120" w:after="0" w:line="460" w:lineRule="exact"/>
        <w:ind w:firstLine="0"/>
      </w:pPr>
      <w:r>
        <w:rPr>
          <w:rFonts w:ascii="仿宋" w:hAnsi="仿宋" w:eastAsia="仿宋"/>
          <w:b/>
          <w:sz w:val="30"/>
        </w:rPr>
        <w:t>第一章 总 则</w:t>
      </w:r>
    </w:p>
    <w:p w14:paraId="789EB094">
      <w:pPr>
        <w:spacing w:before="120" w:after="0" w:line="460" w:lineRule="exact"/>
        <w:ind w:firstLine="0"/>
      </w:pPr>
      <w:r>
        <w:rPr>
          <w:rFonts w:ascii="仿宋" w:hAnsi="仿宋" w:eastAsia="仿宋"/>
          <w:b/>
          <w:sz w:val="30"/>
        </w:rPr>
        <w:t>第三章 管理人</w:t>
      </w:r>
    </w:p>
    <w:p w14:paraId="22238EE9">
      <w:pPr>
        <w:spacing w:before="120" w:after="0" w:line="460" w:lineRule="exact"/>
        <w:ind w:firstLine="0"/>
      </w:pPr>
      <w:r>
        <w:rPr>
          <w:rFonts w:ascii="仿宋" w:hAnsi="仿宋" w:eastAsia="仿宋"/>
          <w:b/>
          <w:sz w:val="30"/>
        </w:rPr>
        <w:t>第四章 债务人财产</w:t>
      </w:r>
    </w:p>
    <w:p w14:paraId="03CCD881">
      <w:pPr>
        <w:spacing w:before="120" w:after="0" w:line="460" w:lineRule="exact"/>
        <w:ind w:firstLine="0"/>
      </w:pPr>
      <w:r>
        <w:rPr>
          <w:rFonts w:ascii="仿宋" w:hAnsi="仿宋" w:eastAsia="仿宋"/>
          <w:b/>
          <w:sz w:val="30"/>
        </w:rPr>
        <w:t>第五章 破产费用和共益债务</w:t>
      </w:r>
    </w:p>
    <w:p w14:paraId="3DADA1BF">
      <w:pPr>
        <w:spacing w:before="120" w:after="0" w:line="460" w:lineRule="exact"/>
        <w:ind w:firstLine="0"/>
      </w:pPr>
      <w:r>
        <w:rPr>
          <w:rFonts w:ascii="仿宋" w:hAnsi="仿宋" w:eastAsia="仿宋"/>
          <w:b/>
          <w:sz w:val="30"/>
        </w:rPr>
        <w:t>第六章 债权申报</w:t>
      </w:r>
    </w:p>
    <w:p w14:paraId="0AD757F5">
      <w:pPr>
        <w:spacing w:before="120" w:after="0" w:line="460" w:lineRule="exact"/>
        <w:ind w:firstLine="0"/>
      </w:pPr>
      <w:r>
        <w:rPr>
          <w:rFonts w:ascii="仿宋" w:hAnsi="仿宋" w:eastAsia="仿宋"/>
          <w:b/>
          <w:sz w:val="30"/>
        </w:rPr>
        <w:t>第七章 债权人会议</w:t>
      </w:r>
    </w:p>
    <w:p w14:paraId="375B805D">
      <w:pPr>
        <w:spacing w:before="120" w:after="0" w:line="460" w:lineRule="exact"/>
        <w:ind w:firstLine="0"/>
      </w:pPr>
      <w:r>
        <w:rPr>
          <w:rFonts w:ascii="仿宋" w:hAnsi="仿宋" w:eastAsia="仿宋"/>
          <w:b/>
          <w:sz w:val="30"/>
        </w:rPr>
        <w:t>第一节 一般规定</w:t>
      </w:r>
    </w:p>
    <w:p w14:paraId="7DF087AF">
      <w:pPr>
        <w:spacing w:before="120" w:after="0" w:line="460" w:lineRule="exact"/>
        <w:ind w:firstLine="0"/>
      </w:pPr>
      <w:r>
        <w:rPr>
          <w:rFonts w:ascii="仿宋" w:hAnsi="仿宋" w:eastAsia="仿宋"/>
          <w:b/>
          <w:sz w:val="30"/>
        </w:rPr>
        <w:t>第二节 债权人委员会</w:t>
      </w:r>
    </w:p>
    <w:p w14:paraId="3499B8B9">
      <w:pPr>
        <w:spacing w:before="120" w:after="0" w:line="460" w:lineRule="exact"/>
        <w:ind w:firstLine="0"/>
      </w:pPr>
      <w:r>
        <w:rPr>
          <w:rFonts w:ascii="仿宋" w:hAnsi="仿宋" w:eastAsia="仿宋"/>
          <w:b/>
          <w:sz w:val="30"/>
        </w:rPr>
        <w:t>第八章 重 整</w:t>
      </w:r>
    </w:p>
    <w:p w14:paraId="1730C04B">
      <w:pPr>
        <w:spacing w:before="120" w:after="0" w:line="460" w:lineRule="exact"/>
        <w:ind w:firstLine="0"/>
      </w:pPr>
      <w:r>
        <w:rPr>
          <w:rFonts w:ascii="仿宋" w:hAnsi="仿宋" w:eastAsia="仿宋"/>
          <w:b/>
          <w:sz w:val="30"/>
        </w:rPr>
        <w:t>第一节 重整申请和重整期间</w:t>
      </w:r>
    </w:p>
    <w:p w14:paraId="71844F48">
      <w:pPr>
        <w:spacing w:before="120" w:after="0" w:line="460" w:lineRule="exact"/>
        <w:ind w:firstLine="0"/>
      </w:pPr>
      <w:r>
        <w:rPr>
          <w:rFonts w:ascii="仿宋" w:hAnsi="仿宋" w:eastAsia="仿宋"/>
          <w:b/>
          <w:sz w:val="30"/>
        </w:rPr>
        <w:t>第二节 重整计划的制定和批准</w:t>
      </w:r>
    </w:p>
    <w:p w14:paraId="2C763B07">
      <w:pPr>
        <w:spacing w:before="120" w:after="0" w:line="460" w:lineRule="exact"/>
        <w:ind w:firstLine="0"/>
      </w:pPr>
      <w:r>
        <w:rPr>
          <w:rFonts w:ascii="仿宋" w:hAnsi="仿宋" w:eastAsia="仿宋"/>
          <w:b/>
          <w:sz w:val="30"/>
        </w:rPr>
        <w:t>第三节 重整计划的执行</w:t>
      </w:r>
    </w:p>
    <w:p w14:paraId="0F6E6C57">
      <w:pPr>
        <w:spacing w:before="120" w:after="0" w:line="460" w:lineRule="exact"/>
        <w:ind w:firstLine="0"/>
      </w:pPr>
      <w:r>
        <w:rPr>
          <w:rFonts w:ascii="仿宋" w:hAnsi="仿宋" w:eastAsia="仿宋"/>
          <w:b/>
          <w:sz w:val="30"/>
        </w:rPr>
        <w:t>第九章 和 解</w:t>
      </w:r>
    </w:p>
    <w:p w14:paraId="4BE6B6DC">
      <w:pPr>
        <w:spacing w:before="120" w:after="0" w:line="460" w:lineRule="exact"/>
        <w:ind w:firstLine="0"/>
      </w:pPr>
      <w:r>
        <w:rPr>
          <w:rFonts w:ascii="仿宋" w:hAnsi="仿宋" w:eastAsia="仿宋"/>
          <w:b/>
          <w:sz w:val="30"/>
        </w:rPr>
        <w:t>第十章 破产清算</w:t>
      </w:r>
    </w:p>
    <w:p w14:paraId="11A81AD0">
      <w:pPr>
        <w:spacing w:before="120" w:after="0" w:line="460" w:lineRule="exact"/>
        <w:ind w:firstLine="0"/>
      </w:pPr>
      <w:r>
        <w:rPr>
          <w:rFonts w:ascii="仿宋" w:hAnsi="仿宋" w:eastAsia="仿宋"/>
          <w:b/>
          <w:sz w:val="30"/>
        </w:rPr>
        <w:t>第一节 破产宣告</w:t>
      </w:r>
    </w:p>
    <w:p w14:paraId="5A335C99">
      <w:pPr>
        <w:spacing w:before="120" w:after="0" w:line="460" w:lineRule="exact"/>
        <w:ind w:firstLine="0"/>
      </w:pPr>
      <w:r>
        <w:rPr>
          <w:rFonts w:ascii="仿宋" w:hAnsi="仿宋" w:eastAsia="仿宋"/>
          <w:b/>
          <w:sz w:val="30"/>
        </w:rPr>
        <w:t>第二节 变价和分配</w:t>
      </w:r>
    </w:p>
    <w:p w14:paraId="70F90F45">
      <w:pPr>
        <w:spacing w:before="120" w:after="0" w:line="460" w:lineRule="exact"/>
        <w:ind w:firstLine="0"/>
      </w:pPr>
      <w:r>
        <w:rPr>
          <w:rFonts w:ascii="仿宋" w:hAnsi="仿宋" w:eastAsia="仿宋"/>
          <w:b/>
          <w:sz w:val="30"/>
        </w:rPr>
        <w:t>第三节 破产程序的终结</w:t>
      </w:r>
    </w:p>
    <w:p w14:paraId="64E4C31F">
      <w:pPr>
        <w:spacing w:before="120" w:after="0" w:line="460" w:lineRule="exact"/>
        <w:ind w:firstLine="0"/>
      </w:pPr>
      <w:r>
        <w:rPr>
          <w:rFonts w:ascii="仿宋" w:hAnsi="仿宋" w:eastAsia="仿宋"/>
          <w:b/>
          <w:sz w:val="30"/>
        </w:rPr>
        <w:t>第十一章 法律责任</w:t>
      </w:r>
    </w:p>
    <w:p w14:paraId="6ACDBA13">
      <w:pPr>
        <w:spacing w:before="120" w:after="0" w:line="460" w:lineRule="exact"/>
        <w:ind w:firstLine="0"/>
      </w:pPr>
      <w:r>
        <w:rPr>
          <w:rFonts w:ascii="仿宋" w:hAnsi="仿宋" w:eastAsia="仿宋"/>
          <w:b/>
          <w:sz w:val="30"/>
        </w:rPr>
        <w:t>第十二章 附 则</w:t>
      </w:r>
    </w:p>
    <w:p w14:paraId="20FCFBA2">
      <w:pPr>
        <w:spacing w:before="120" w:after="0" w:line="460" w:lineRule="exact"/>
        <w:ind w:firstLine="0"/>
      </w:pPr>
      <w:r>
        <w:rPr>
          <w:rFonts w:ascii="仿宋" w:hAnsi="仿宋" w:eastAsia="仿宋"/>
          <w:b/>
          <w:sz w:val="30"/>
        </w:rPr>
        <w:t>第一章 总 则</w:t>
      </w:r>
    </w:p>
    <w:p w14:paraId="417A02EA">
      <w:pPr>
        <w:spacing w:before="0" w:after="0" w:line="460" w:lineRule="exact"/>
        <w:ind w:firstLine="560"/>
      </w:pPr>
      <w:r>
        <w:rPr>
          <w:rFonts w:ascii="仿宋" w:hAnsi="仿宋" w:eastAsia="仿宋"/>
          <w:b w:val="0"/>
          <w:sz w:val="28"/>
        </w:rPr>
        <w:t>第一条 为规范企业破产程序，公平清理债权债务，保护债权人和债务人的合法权益，维护社会主义市场经济秩序，制定本法。</w:t>
      </w:r>
    </w:p>
    <w:p w14:paraId="28328AC8">
      <w:pPr>
        <w:spacing w:before="0" w:after="0" w:line="460" w:lineRule="exact"/>
        <w:ind w:firstLine="560"/>
      </w:pPr>
      <w:r>
        <w:rPr>
          <w:rFonts w:ascii="仿宋" w:hAnsi="仿宋" w:eastAsia="仿宋"/>
          <w:b w:val="0"/>
          <w:sz w:val="28"/>
        </w:rPr>
        <w:t>第二条 企业法人不能清偿到期债务，并且资产不足以清偿全部债务或者明显缺乏清偿能力的，依照本法规定清理债务。</w:t>
      </w:r>
    </w:p>
    <w:p w14:paraId="766F6F1D">
      <w:pPr>
        <w:spacing w:before="0" w:after="0" w:line="460" w:lineRule="exact"/>
        <w:ind w:firstLine="560"/>
      </w:pPr>
      <w:r>
        <w:rPr>
          <w:rFonts w:ascii="仿宋" w:hAnsi="仿宋" w:eastAsia="仿宋"/>
          <w:b w:val="0"/>
          <w:sz w:val="28"/>
        </w:rPr>
        <w:t>企业法人有前款规定情形，或者有明显丧失清偿能力可能的，可以依照本法规定进行重整。</w:t>
      </w:r>
    </w:p>
    <w:p w14:paraId="480F2B79">
      <w:pPr>
        <w:spacing w:before="0" w:after="0" w:line="460" w:lineRule="exact"/>
        <w:ind w:firstLine="560"/>
      </w:pPr>
      <w:r>
        <w:rPr>
          <w:rFonts w:ascii="仿宋" w:hAnsi="仿宋" w:eastAsia="仿宋"/>
          <w:b w:val="0"/>
          <w:sz w:val="28"/>
        </w:rPr>
        <w:t>第三条 破产案件由债务人住所地人民法院管辖。</w:t>
      </w:r>
    </w:p>
    <w:p w14:paraId="4A71BDB9">
      <w:pPr>
        <w:spacing w:before="0" w:after="0" w:line="460" w:lineRule="exact"/>
        <w:ind w:firstLine="560"/>
      </w:pPr>
      <w:r>
        <w:rPr>
          <w:rFonts w:ascii="仿宋" w:hAnsi="仿宋" w:eastAsia="仿宋"/>
          <w:b w:val="0"/>
          <w:sz w:val="28"/>
        </w:rPr>
        <w:t>第四条 破产案件审理程序，本法没有规定的，适用民事诉讼法的有关规定。</w:t>
      </w:r>
    </w:p>
    <w:p w14:paraId="3E35DE24">
      <w:pPr>
        <w:spacing w:before="0" w:after="0" w:line="460" w:lineRule="exact"/>
        <w:ind w:firstLine="560"/>
      </w:pPr>
      <w:r>
        <w:rPr>
          <w:rFonts w:ascii="仿宋" w:hAnsi="仿宋" w:eastAsia="仿宋"/>
          <w:b w:val="0"/>
          <w:sz w:val="28"/>
        </w:rPr>
        <w:t>第五条 依照本法开始的破产程序，对债务人在中华人民共和国领域外的财产发生效力。</w:t>
      </w:r>
    </w:p>
    <w:p w14:paraId="7E51242B">
      <w:pPr>
        <w:spacing w:before="0" w:after="0" w:line="460" w:lineRule="exact"/>
        <w:ind w:firstLine="560"/>
      </w:pPr>
      <w:r>
        <w:rPr>
          <w:rFonts w:ascii="仿宋" w:hAnsi="仿宋" w:eastAsia="仿宋"/>
          <w:b w:val="0"/>
          <w:sz w:val="28"/>
        </w:rPr>
        <w:t>对外国法院作出的发生法律效力的破产案件的判决、裁定，涉及债务人在中华人民共和国领域内的财产，申请或者请求人民法院承认和执行的，人民法院依照中华人民共和国缔结或者参加的国际条约，或者按照互惠原则进行审查，认为不违反中华人民共和国法律的基本原则，不损害国家主权、安全和社会公共利益，不损害中华人民共和国领域内债权人的合法权益的，裁定承认和执行。</w:t>
      </w:r>
    </w:p>
    <w:p w14:paraId="51547DA7">
      <w:pPr>
        <w:spacing w:before="0" w:after="0" w:line="460" w:lineRule="exact"/>
        <w:ind w:firstLine="560"/>
      </w:pPr>
      <w:r>
        <w:rPr>
          <w:rFonts w:ascii="仿宋" w:hAnsi="仿宋" w:eastAsia="仿宋"/>
          <w:b w:val="0"/>
          <w:sz w:val="28"/>
        </w:rPr>
        <w:t>第六条 人民法院审理破产案件，应当依法保障企业职工的合法权益，依法追究破产企业经营管理人员的法律责任。</w:t>
      </w:r>
    </w:p>
    <w:p w14:paraId="6B8991D3">
      <w:pPr>
        <w:spacing w:before="120" w:after="0" w:line="460" w:lineRule="exact"/>
        <w:ind w:firstLine="0"/>
      </w:pPr>
      <w:r>
        <w:rPr>
          <w:rFonts w:ascii="仿宋" w:hAnsi="仿宋" w:eastAsia="仿宋"/>
          <w:b/>
          <w:sz w:val="30"/>
        </w:rPr>
        <w:t>第二章 申请和受理</w:t>
      </w:r>
    </w:p>
    <w:p w14:paraId="03EF08BD">
      <w:pPr>
        <w:spacing w:before="120" w:after="0" w:line="460" w:lineRule="exact"/>
        <w:ind w:firstLine="0"/>
      </w:pPr>
      <w:r>
        <w:rPr>
          <w:rFonts w:ascii="仿宋" w:hAnsi="仿宋" w:eastAsia="仿宋"/>
          <w:b/>
          <w:sz w:val="30"/>
        </w:rPr>
        <w:t>第一节 申请</w:t>
      </w:r>
    </w:p>
    <w:p w14:paraId="1321B7AA">
      <w:pPr>
        <w:spacing w:before="0" w:after="0" w:line="460" w:lineRule="exact"/>
        <w:ind w:firstLine="560"/>
      </w:pPr>
      <w:r>
        <w:rPr>
          <w:rFonts w:ascii="仿宋" w:hAnsi="仿宋" w:eastAsia="仿宋"/>
          <w:b w:val="0"/>
          <w:sz w:val="28"/>
        </w:rPr>
        <w:t>第七条 债务人有本法第二条规定的情形，可以向人民法院提出重整、和解或者破产清算申请。</w:t>
      </w:r>
    </w:p>
    <w:p w14:paraId="789FF4A0">
      <w:pPr>
        <w:spacing w:before="0" w:after="0" w:line="460" w:lineRule="exact"/>
        <w:ind w:firstLine="560"/>
      </w:pPr>
      <w:r>
        <w:rPr>
          <w:rFonts w:ascii="仿宋" w:hAnsi="仿宋" w:eastAsia="仿宋"/>
          <w:b w:val="0"/>
          <w:sz w:val="28"/>
        </w:rPr>
        <w:t>债务人不能清偿到期债务，债权人可以向人民法院提出对债务人进行重整或者破产清算的申请。</w:t>
      </w:r>
    </w:p>
    <w:p w14:paraId="54AF0402">
      <w:pPr>
        <w:spacing w:before="0" w:after="0" w:line="460" w:lineRule="exact"/>
        <w:ind w:firstLine="560"/>
      </w:pPr>
      <w:r>
        <w:rPr>
          <w:rFonts w:ascii="仿宋" w:hAnsi="仿宋" w:eastAsia="仿宋"/>
          <w:b w:val="0"/>
          <w:sz w:val="28"/>
        </w:rPr>
        <w:t>企业法人已解散但未清算或者未清算完毕，资产不足以清偿债务的，依法负有清算责任的人应当向人民法院申请破产清算。</w:t>
      </w:r>
    </w:p>
    <w:p w14:paraId="758E24BD">
      <w:pPr>
        <w:spacing w:before="0" w:after="0" w:line="460" w:lineRule="exact"/>
        <w:ind w:firstLine="560"/>
      </w:pPr>
      <w:r>
        <w:rPr>
          <w:rFonts w:ascii="仿宋" w:hAnsi="仿宋" w:eastAsia="仿宋"/>
          <w:b w:val="0"/>
          <w:sz w:val="28"/>
        </w:rPr>
        <w:t>第八条 向人民法院提出破产申请，应当提交破产申请书和有关证据。</w:t>
      </w:r>
    </w:p>
    <w:p w14:paraId="0A125098">
      <w:pPr>
        <w:spacing w:before="0" w:after="0" w:line="460" w:lineRule="exact"/>
        <w:ind w:firstLine="560"/>
      </w:pPr>
      <w:r>
        <w:rPr>
          <w:rFonts w:ascii="仿宋" w:hAnsi="仿宋" w:eastAsia="仿宋"/>
          <w:b w:val="0"/>
          <w:sz w:val="28"/>
        </w:rPr>
        <w:t>破产申请书应当载明下列事项：</w:t>
      </w:r>
    </w:p>
    <w:p w14:paraId="1F7F1AEA">
      <w:pPr>
        <w:spacing w:before="0" w:after="0" w:line="460" w:lineRule="exact"/>
        <w:ind w:firstLine="560"/>
      </w:pPr>
      <w:r>
        <w:rPr>
          <w:rFonts w:ascii="仿宋" w:hAnsi="仿宋" w:eastAsia="仿宋"/>
          <w:b w:val="0"/>
          <w:sz w:val="28"/>
        </w:rPr>
        <w:t>（一）申请人、被申请人的基本情况；</w:t>
      </w:r>
    </w:p>
    <w:p w14:paraId="77F2857C">
      <w:pPr>
        <w:spacing w:before="0" w:after="0" w:line="460" w:lineRule="exact"/>
        <w:ind w:firstLine="560"/>
      </w:pPr>
      <w:r>
        <w:rPr>
          <w:rFonts w:ascii="仿宋" w:hAnsi="仿宋" w:eastAsia="仿宋"/>
          <w:b w:val="0"/>
          <w:sz w:val="28"/>
        </w:rPr>
        <w:t>（二）申请目的；</w:t>
      </w:r>
    </w:p>
    <w:p w14:paraId="76558825">
      <w:pPr>
        <w:spacing w:before="0" w:after="0" w:line="460" w:lineRule="exact"/>
        <w:ind w:firstLine="560"/>
      </w:pPr>
      <w:r>
        <w:rPr>
          <w:rFonts w:ascii="仿宋" w:hAnsi="仿宋" w:eastAsia="仿宋"/>
          <w:b w:val="0"/>
          <w:sz w:val="28"/>
        </w:rPr>
        <w:t>（三）申请的事实和理由；</w:t>
      </w:r>
    </w:p>
    <w:p w14:paraId="678BC435">
      <w:pPr>
        <w:spacing w:before="0" w:after="0" w:line="460" w:lineRule="exact"/>
        <w:ind w:firstLine="560"/>
      </w:pPr>
      <w:r>
        <w:rPr>
          <w:rFonts w:ascii="仿宋" w:hAnsi="仿宋" w:eastAsia="仿宋"/>
          <w:b w:val="0"/>
          <w:sz w:val="28"/>
        </w:rPr>
        <w:t>（四）人民法院认为应当载明的其他事项。</w:t>
      </w:r>
    </w:p>
    <w:p w14:paraId="62A82EFC">
      <w:pPr>
        <w:spacing w:before="0" w:after="0" w:line="460" w:lineRule="exact"/>
        <w:ind w:firstLine="560"/>
      </w:pPr>
      <w:r>
        <w:rPr>
          <w:rFonts w:ascii="仿宋" w:hAnsi="仿宋" w:eastAsia="仿宋"/>
          <w:b w:val="0"/>
          <w:sz w:val="28"/>
        </w:rPr>
        <w:t>债务人提出申请的，还应当向人民法院提交财产状况说明、债务清册、债权清册、有关财务会计报告、职工安置预案以及职工工资的支付和社会保险费用的缴纳情况。</w:t>
      </w:r>
    </w:p>
    <w:p w14:paraId="5E9B9E42">
      <w:pPr>
        <w:spacing w:before="0" w:after="0" w:line="460" w:lineRule="exact"/>
        <w:ind w:firstLine="560"/>
      </w:pPr>
      <w:r>
        <w:rPr>
          <w:rFonts w:ascii="仿宋" w:hAnsi="仿宋" w:eastAsia="仿宋"/>
          <w:b w:val="0"/>
          <w:sz w:val="28"/>
        </w:rPr>
        <w:t>第九条 人民法院受理破产申请前，申请人可以请求撤回申请。</w:t>
      </w:r>
    </w:p>
    <w:p w14:paraId="593ABF67">
      <w:pPr>
        <w:spacing w:before="120" w:after="0" w:line="460" w:lineRule="exact"/>
        <w:ind w:firstLine="0"/>
      </w:pPr>
      <w:r>
        <w:rPr>
          <w:rFonts w:ascii="仿宋" w:hAnsi="仿宋" w:eastAsia="仿宋"/>
          <w:b/>
          <w:sz w:val="30"/>
        </w:rPr>
        <w:t>第二节 受理</w:t>
      </w:r>
    </w:p>
    <w:p w14:paraId="4DD66CB9">
      <w:pPr>
        <w:spacing w:before="0" w:after="0" w:line="460" w:lineRule="exact"/>
        <w:ind w:firstLine="560"/>
      </w:pPr>
      <w:r>
        <w:rPr>
          <w:rFonts w:ascii="仿宋" w:hAnsi="仿宋" w:eastAsia="仿宋"/>
          <w:b w:val="0"/>
          <w:sz w:val="28"/>
        </w:rPr>
        <w:t>第十条 债权人提出破产申请的，人民法院应当自收到申请之日起五日内通知债务人。债务人对申请有异议的，应当自收到人民法院的通知之日起七日内向人民法院提出。人民法院应当自异议期满之日起十日内裁定是否受理。</w:t>
      </w:r>
    </w:p>
    <w:p w14:paraId="2444F93C">
      <w:pPr>
        <w:spacing w:before="0" w:after="0" w:line="460" w:lineRule="exact"/>
        <w:ind w:firstLine="560"/>
      </w:pPr>
      <w:r>
        <w:rPr>
          <w:rFonts w:ascii="仿宋" w:hAnsi="仿宋" w:eastAsia="仿宋"/>
          <w:b w:val="0"/>
          <w:sz w:val="28"/>
        </w:rPr>
        <w:t>除前款规定的情形外，人民法院应当自收到破产申请之日起十五日内裁定是否受理。</w:t>
      </w:r>
    </w:p>
    <w:p w14:paraId="3A97C70E">
      <w:pPr>
        <w:spacing w:before="0" w:after="0" w:line="460" w:lineRule="exact"/>
        <w:ind w:firstLine="560"/>
      </w:pPr>
      <w:r>
        <w:rPr>
          <w:rFonts w:ascii="仿宋" w:hAnsi="仿宋" w:eastAsia="仿宋"/>
          <w:b w:val="0"/>
          <w:sz w:val="28"/>
        </w:rPr>
        <w:t>有特殊情况需要延长前两款规定的裁定受理期限的，经上一级人民法院批准，可以延长十五日。</w:t>
      </w:r>
    </w:p>
    <w:p w14:paraId="59B2643B">
      <w:pPr>
        <w:spacing w:before="0" w:after="0" w:line="460" w:lineRule="exact"/>
        <w:ind w:firstLine="560"/>
      </w:pPr>
      <w:r>
        <w:rPr>
          <w:rFonts w:ascii="仿宋" w:hAnsi="仿宋" w:eastAsia="仿宋"/>
          <w:b w:val="0"/>
          <w:sz w:val="28"/>
        </w:rPr>
        <w:t>第十一条 人民法院受理破产申请的，应当自裁定作出之日起五日内送达申请人。</w:t>
      </w:r>
    </w:p>
    <w:p w14:paraId="21978027">
      <w:pPr>
        <w:spacing w:before="0" w:after="0" w:line="460" w:lineRule="exact"/>
        <w:ind w:firstLine="560"/>
      </w:pPr>
      <w:r>
        <w:rPr>
          <w:rFonts w:ascii="仿宋" w:hAnsi="仿宋" w:eastAsia="仿宋"/>
          <w:b w:val="0"/>
          <w:sz w:val="28"/>
        </w:rPr>
        <w:t>债权人提出申请的，人民法院应当自裁定作出之日起五日内送达债务人。债务人应当自裁定送达之日起十五日内，向人民法院提交财产状况说明、债务清册、债权清册、有关财务会计报告以及职工工资的支付和社会保险费用的缴纳情况。</w:t>
      </w:r>
    </w:p>
    <w:p w14:paraId="08A0B269">
      <w:pPr>
        <w:spacing w:before="0" w:after="0" w:line="460" w:lineRule="exact"/>
        <w:ind w:firstLine="560"/>
      </w:pPr>
      <w:r>
        <w:rPr>
          <w:rFonts w:ascii="仿宋" w:hAnsi="仿宋" w:eastAsia="仿宋"/>
          <w:b w:val="0"/>
          <w:sz w:val="28"/>
        </w:rPr>
        <w:t>第十二条 人民法院裁定不受理破产申请的，应当自裁定作出之日起五日内送达申请人并说明理由。申请人对裁定不服的，可以自裁定送达之日起十日内向上一级人民法院提起上诉。</w:t>
      </w:r>
    </w:p>
    <w:p w14:paraId="0DF1FAD7">
      <w:pPr>
        <w:spacing w:before="0" w:after="0" w:line="460" w:lineRule="exact"/>
        <w:ind w:firstLine="560"/>
      </w:pPr>
      <w:r>
        <w:rPr>
          <w:rFonts w:ascii="仿宋" w:hAnsi="仿宋" w:eastAsia="仿宋"/>
          <w:b w:val="0"/>
          <w:sz w:val="28"/>
        </w:rPr>
        <w:t>人民法院受理破产申请后至破产宣告前，经审查发现债务人不符合本法第二条规定情形的，可以裁定驳回申请。申请人对裁定不服的，可以自裁定送达之日起十日内向上一级人民法院提起上诉。</w:t>
      </w:r>
    </w:p>
    <w:p w14:paraId="1FFEAE79">
      <w:pPr>
        <w:spacing w:before="0" w:after="0" w:line="460" w:lineRule="exact"/>
        <w:ind w:firstLine="560"/>
      </w:pPr>
      <w:r>
        <w:rPr>
          <w:rFonts w:ascii="仿宋" w:hAnsi="仿宋" w:eastAsia="仿宋"/>
          <w:b w:val="0"/>
          <w:sz w:val="28"/>
        </w:rPr>
        <w:t>第十三条 人民法院裁定受理破产申请的，应当同时指定管理人。</w:t>
      </w:r>
    </w:p>
    <w:p w14:paraId="152DD41F">
      <w:pPr>
        <w:spacing w:before="0" w:after="0" w:line="460" w:lineRule="exact"/>
        <w:ind w:firstLine="560"/>
      </w:pPr>
      <w:r>
        <w:rPr>
          <w:rFonts w:ascii="仿宋" w:hAnsi="仿宋" w:eastAsia="仿宋"/>
          <w:b w:val="0"/>
          <w:sz w:val="28"/>
        </w:rPr>
        <w:t>第十四条 人民法院应当自裁定受理破产申请之日起二十五日内通知已知债权人，并予以公告。</w:t>
      </w:r>
    </w:p>
    <w:p w14:paraId="6ABD1F07">
      <w:pPr>
        <w:spacing w:before="0" w:after="0" w:line="460" w:lineRule="exact"/>
        <w:ind w:firstLine="560"/>
      </w:pPr>
      <w:r>
        <w:rPr>
          <w:rFonts w:ascii="仿宋" w:hAnsi="仿宋" w:eastAsia="仿宋"/>
          <w:b w:val="0"/>
          <w:sz w:val="28"/>
        </w:rPr>
        <w:t>通知和公告应当载明下列事项：</w:t>
      </w:r>
    </w:p>
    <w:p w14:paraId="22B3DEDF">
      <w:pPr>
        <w:spacing w:before="0" w:after="0" w:line="460" w:lineRule="exact"/>
        <w:ind w:firstLine="560"/>
      </w:pPr>
      <w:r>
        <w:rPr>
          <w:rFonts w:ascii="仿宋" w:hAnsi="仿宋" w:eastAsia="仿宋"/>
          <w:b w:val="0"/>
          <w:sz w:val="28"/>
        </w:rPr>
        <w:t>（一）申请人、被申请人的名称或者姓名；</w:t>
      </w:r>
    </w:p>
    <w:p w14:paraId="59D023F0">
      <w:pPr>
        <w:spacing w:before="0" w:after="0" w:line="460" w:lineRule="exact"/>
        <w:ind w:firstLine="560"/>
      </w:pPr>
      <w:r>
        <w:rPr>
          <w:rFonts w:ascii="仿宋" w:hAnsi="仿宋" w:eastAsia="仿宋"/>
          <w:b w:val="0"/>
          <w:sz w:val="28"/>
        </w:rPr>
        <w:t>（二）人民法院受理破产申请的时间；</w:t>
      </w:r>
    </w:p>
    <w:p w14:paraId="0D4DC833">
      <w:pPr>
        <w:spacing w:before="0" w:after="0" w:line="460" w:lineRule="exact"/>
        <w:ind w:firstLine="560"/>
      </w:pPr>
      <w:r>
        <w:rPr>
          <w:rFonts w:ascii="仿宋" w:hAnsi="仿宋" w:eastAsia="仿宋"/>
          <w:b w:val="0"/>
          <w:sz w:val="28"/>
        </w:rPr>
        <w:t>（三）申报债权的期限、地点和注意事项；</w:t>
      </w:r>
    </w:p>
    <w:p w14:paraId="1E90F445">
      <w:pPr>
        <w:spacing w:before="0" w:after="0" w:line="460" w:lineRule="exact"/>
        <w:ind w:firstLine="560"/>
      </w:pPr>
      <w:r>
        <w:rPr>
          <w:rFonts w:ascii="仿宋" w:hAnsi="仿宋" w:eastAsia="仿宋"/>
          <w:b w:val="0"/>
          <w:sz w:val="28"/>
        </w:rPr>
        <w:t>（四）管理人的名称或者姓名及其处理事务的地址；</w:t>
      </w:r>
    </w:p>
    <w:p w14:paraId="44D1614D">
      <w:pPr>
        <w:spacing w:before="0" w:after="0" w:line="460" w:lineRule="exact"/>
        <w:ind w:firstLine="560"/>
      </w:pPr>
      <w:r>
        <w:rPr>
          <w:rFonts w:ascii="仿宋" w:hAnsi="仿宋" w:eastAsia="仿宋"/>
          <w:b w:val="0"/>
          <w:sz w:val="28"/>
        </w:rPr>
        <w:t>（五）债务人的债务人或者财产持有人应当向管理人清偿债务或者交付财产的要求；</w:t>
      </w:r>
    </w:p>
    <w:p w14:paraId="0F2ADE81">
      <w:pPr>
        <w:spacing w:before="0" w:after="0" w:line="460" w:lineRule="exact"/>
        <w:ind w:firstLine="560"/>
      </w:pPr>
      <w:r>
        <w:rPr>
          <w:rFonts w:ascii="仿宋" w:hAnsi="仿宋" w:eastAsia="仿宋"/>
          <w:b w:val="0"/>
          <w:sz w:val="28"/>
        </w:rPr>
        <w:t>（六）第一次债权人会议召开的时间和地点；</w:t>
      </w:r>
    </w:p>
    <w:p w14:paraId="39DB3AC3">
      <w:pPr>
        <w:spacing w:before="0" w:after="0" w:line="460" w:lineRule="exact"/>
        <w:ind w:firstLine="560"/>
      </w:pPr>
      <w:r>
        <w:rPr>
          <w:rFonts w:ascii="仿宋" w:hAnsi="仿宋" w:eastAsia="仿宋"/>
          <w:b w:val="0"/>
          <w:sz w:val="28"/>
        </w:rPr>
        <w:t>（七）人民法院认为应当通知和公告的其他事项。</w:t>
      </w:r>
    </w:p>
    <w:p w14:paraId="1B6AEBBA">
      <w:pPr>
        <w:spacing w:before="0" w:after="0" w:line="460" w:lineRule="exact"/>
        <w:ind w:firstLine="560"/>
      </w:pPr>
      <w:r>
        <w:rPr>
          <w:rFonts w:ascii="仿宋" w:hAnsi="仿宋" w:eastAsia="仿宋"/>
          <w:b w:val="0"/>
          <w:sz w:val="28"/>
        </w:rPr>
        <w:t>第十五条 自人民法院受理破产申请的裁定送达债务人之日起至破产程序终结之日，债务人的有关人员承担下列义务：</w:t>
      </w:r>
    </w:p>
    <w:p w14:paraId="4BF1D46E">
      <w:pPr>
        <w:spacing w:before="0" w:after="0" w:line="460" w:lineRule="exact"/>
        <w:ind w:firstLine="560"/>
      </w:pPr>
      <w:r>
        <w:rPr>
          <w:rFonts w:ascii="仿宋" w:hAnsi="仿宋" w:eastAsia="仿宋"/>
          <w:b w:val="0"/>
          <w:sz w:val="28"/>
        </w:rPr>
        <w:t>（一）妥善保管其占有和管理的财产、印章和账簿、文书等资料；</w:t>
      </w:r>
    </w:p>
    <w:p w14:paraId="144BBC38">
      <w:pPr>
        <w:spacing w:before="0" w:after="0" w:line="460" w:lineRule="exact"/>
        <w:ind w:firstLine="560"/>
      </w:pPr>
      <w:r>
        <w:rPr>
          <w:rFonts w:ascii="仿宋" w:hAnsi="仿宋" w:eastAsia="仿宋"/>
          <w:b w:val="0"/>
          <w:sz w:val="28"/>
        </w:rPr>
        <w:t>（二）根据人民法院、管理人的要求进行工作，并如实回答询问；</w:t>
      </w:r>
    </w:p>
    <w:p w14:paraId="7EAECADB">
      <w:pPr>
        <w:spacing w:before="0" w:after="0" w:line="460" w:lineRule="exact"/>
        <w:ind w:firstLine="560"/>
      </w:pPr>
      <w:r>
        <w:rPr>
          <w:rFonts w:ascii="仿宋" w:hAnsi="仿宋" w:eastAsia="仿宋"/>
          <w:b w:val="0"/>
          <w:sz w:val="28"/>
        </w:rPr>
        <w:t>（三）列席债权人会议并如实回答债权人的询问；</w:t>
      </w:r>
    </w:p>
    <w:p w14:paraId="4D5C03DF">
      <w:pPr>
        <w:spacing w:before="0" w:after="0" w:line="460" w:lineRule="exact"/>
        <w:ind w:firstLine="560"/>
      </w:pPr>
      <w:r>
        <w:rPr>
          <w:rFonts w:ascii="仿宋" w:hAnsi="仿宋" w:eastAsia="仿宋"/>
          <w:b w:val="0"/>
          <w:sz w:val="28"/>
        </w:rPr>
        <w:t>（四）未经人民法院许可，不得离开住所地；</w:t>
      </w:r>
    </w:p>
    <w:p w14:paraId="21194BCC">
      <w:pPr>
        <w:spacing w:before="0" w:after="0" w:line="460" w:lineRule="exact"/>
        <w:ind w:firstLine="560"/>
      </w:pPr>
      <w:r>
        <w:rPr>
          <w:rFonts w:ascii="仿宋" w:hAnsi="仿宋" w:eastAsia="仿宋"/>
          <w:b w:val="0"/>
          <w:sz w:val="28"/>
        </w:rPr>
        <w:t>（五）不得新任其他企业的董事、监事、高级管理人员。</w:t>
      </w:r>
    </w:p>
    <w:p w14:paraId="2EFB7082">
      <w:pPr>
        <w:spacing w:before="0" w:after="0" w:line="460" w:lineRule="exact"/>
        <w:ind w:firstLine="560"/>
      </w:pPr>
      <w:r>
        <w:rPr>
          <w:rFonts w:ascii="仿宋" w:hAnsi="仿宋" w:eastAsia="仿宋"/>
          <w:b w:val="0"/>
          <w:sz w:val="28"/>
        </w:rPr>
        <w:t>前款所称有关人员,是指企业的法定代表人;经人民法院决定,可以包括企业的财务管理人员</w:t>
      </w:r>
    </w:p>
    <w:p w14:paraId="3F84A053">
      <w:pPr>
        <w:spacing w:before="0" w:after="0" w:line="460" w:lineRule="exact"/>
        <w:ind w:firstLine="560"/>
      </w:pPr>
      <w:r>
        <w:rPr>
          <w:rFonts w:ascii="仿宋" w:hAnsi="仿宋" w:eastAsia="仿宋"/>
          <w:b w:val="0"/>
          <w:sz w:val="28"/>
        </w:rPr>
        <w:t>和其他经营管理人员。</w:t>
      </w:r>
    </w:p>
    <w:p w14:paraId="1421E4D5">
      <w:pPr>
        <w:spacing w:before="0" w:after="0" w:line="460" w:lineRule="exact"/>
        <w:ind w:firstLine="560"/>
      </w:pPr>
      <w:r>
        <w:rPr>
          <w:rFonts w:ascii="仿宋" w:hAnsi="仿宋" w:eastAsia="仿宋"/>
          <w:b w:val="0"/>
          <w:sz w:val="28"/>
        </w:rPr>
        <w:t>第十六条 人民法院受理破产申请后，债务人对个别债权人的债务清偿无效。</w:t>
      </w:r>
    </w:p>
    <w:p w14:paraId="2DFCAF95">
      <w:pPr>
        <w:spacing w:before="0" w:after="0" w:line="460" w:lineRule="exact"/>
        <w:ind w:firstLine="560"/>
      </w:pPr>
      <w:r>
        <w:rPr>
          <w:rFonts w:ascii="仿宋" w:hAnsi="仿宋" w:eastAsia="仿宋"/>
          <w:b w:val="0"/>
          <w:sz w:val="28"/>
        </w:rPr>
        <w:t>第十七条 人民法院受理破产申请后，债务人的债务人或者财产持有人应当向管理人清偿债务或者交付财产。</w:t>
      </w:r>
    </w:p>
    <w:p w14:paraId="23B01C55">
      <w:pPr>
        <w:spacing w:before="0" w:after="0" w:line="460" w:lineRule="exact"/>
        <w:ind w:firstLine="560"/>
      </w:pPr>
      <w:r>
        <w:rPr>
          <w:rFonts w:ascii="仿宋" w:hAnsi="仿宋" w:eastAsia="仿宋"/>
          <w:b w:val="0"/>
          <w:sz w:val="28"/>
        </w:rPr>
        <w:t>债务人的债务人或者财产持有人故意违反前款规定向债务人清偿债务或者交付财产，使债权人受到损失的，不免除其清偿债务或者交付财产的义务。</w:t>
      </w:r>
    </w:p>
    <w:p w14:paraId="34B053A5">
      <w:pPr>
        <w:spacing w:before="0" w:after="0" w:line="460" w:lineRule="exact"/>
        <w:ind w:firstLine="560"/>
      </w:pPr>
      <w:r>
        <w:rPr>
          <w:rFonts w:ascii="仿宋" w:hAnsi="仿宋" w:eastAsia="仿宋"/>
          <w:b w:val="0"/>
          <w:sz w:val="28"/>
        </w:rPr>
        <w:t>第十八条 人民法院受理破产申请后，管理人对破产申请受理前成立而债务人和对方当事人均未履行完毕的合同有权决定解除或者继续履行，并通知对方当事人。管理人自破产申请受理之日起二个月内未通知对方当事人，或者自收到对方当事人催告之日起三十日内未答复的，视为解除合同。</w:t>
      </w:r>
    </w:p>
    <w:p w14:paraId="6D8ED350">
      <w:pPr>
        <w:spacing w:before="0" w:after="0" w:line="460" w:lineRule="exact"/>
        <w:ind w:firstLine="560"/>
      </w:pPr>
      <w:r>
        <w:rPr>
          <w:rFonts w:ascii="仿宋" w:hAnsi="仿宋" w:eastAsia="仿宋"/>
          <w:b w:val="0"/>
          <w:sz w:val="28"/>
        </w:rPr>
        <w:t>管理人决定继续履行合同的，对方当事人应当履行；但是，对方当事人有权要求管理人提供担保。管理人不提供担保的，视为解除合同。</w:t>
      </w:r>
    </w:p>
    <w:p w14:paraId="135CF5DC">
      <w:pPr>
        <w:spacing w:before="0" w:after="0" w:line="460" w:lineRule="exact"/>
        <w:ind w:firstLine="560"/>
      </w:pPr>
      <w:r>
        <w:rPr>
          <w:rFonts w:ascii="仿宋" w:hAnsi="仿宋" w:eastAsia="仿宋"/>
          <w:b w:val="0"/>
          <w:sz w:val="28"/>
        </w:rPr>
        <w:t>第十九条 人民法院受理破产申请后，有关债务人财产的保全措施应当解除，执行程序应当中止。</w:t>
      </w:r>
    </w:p>
    <w:p w14:paraId="2DF84361">
      <w:pPr>
        <w:spacing w:before="0" w:after="0" w:line="460" w:lineRule="exact"/>
        <w:ind w:firstLine="560"/>
      </w:pPr>
      <w:r>
        <w:rPr>
          <w:rFonts w:ascii="仿宋" w:hAnsi="仿宋" w:eastAsia="仿宋"/>
          <w:b w:val="0"/>
          <w:sz w:val="28"/>
        </w:rPr>
        <w:t>第二十条 人民法院受理破产申请后，已经开始而尚未终结的有关债务人的民事诉讼或者仲裁应当中止；在管理人接管债务人的财产后，该诉讼或者仲裁继续进行。</w:t>
      </w:r>
    </w:p>
    <w:p w14:paraId="46A5D85A">
      <w:pPr>
        <w:spacing w:before="0" w:after="0" w:line="460" w:lineRule="exact"/>
        <w:ind w:firstLine="560"/>
      </w:pPr>
      <w:r>
        <w:rPr>
          <w:rFonts w:ascii="仿宋" w:hAnsi="仿宋" w:eastAsia="仿宋"/>
          <w:b w:val="0"/>
          <w:sz w:val="28"/>
        </w:rPr>
        <w:t>第二十一条 人民法院受理破产申请后，有关债务人的民事诉讼，只能向受理破产申请的人民法院提起。</w:t>
      </w:r>
    </w:p>
    <w:p w14:paraId="5C9B4CDB">
      <w:pPr>
        <w:spacing w:before="120" w:after="0" w:line="460" w:lineRule="exact"/>
        <w:ind w:firstLine="0"/>
      </w:pPr>
      <w:r>
        <w:rPr>
          <w:rFonts w:ascii="仿宋" w:hAnsi="仿宋" w:eastAsia="仿宋"/>
          <w:b/>
          <w:sz w:val="30"/>
        </w:rPr>
        <w:t>第三章 管理人</w:t>
      </w:r>
    </w:p>
    <w:p w14:paraId="19FB1BE7">
      <w:pPr>
        <w:spacing w:before="0" w:after="0" w:line="460" w:lineRule="exact"/>
        <w:ind w:firstLine="560"/>
      </w:pPr>
      <w:r>
        <w:rPr>
          <w:rFonts w:ascii="仿宋" w:hAnsi="仿宋" w:eastAsia="仿宋"/>
          <w:b w:val="0"/>
          <w:sz w:val="28"/>
        </w:rPr>
        <w:t>第二十二条 管理人由人民法院指定。</w:t>
      </w:r>
    </w:p>
    <w:p w14:paraId="325A5BC2">
      <w:pPr>
        <w:spacing w:before="0" w:after="0" w:line="460" w:lineRule="exact"/>
        <w:ind w:firstLine="560"/>
      </w:pPr>
      <w:r>
        <w:rPr>
          <w:rFonts w:ascii="仿宋" w:hAnsi="仿宋" w:eastAsia="仿宋"/>
          <w:b w:val="0"/>
          <w:sz w:val="28"/>
        </w:rPr>
        <w:t>债权人会议认为管理人不能依法、公正执行职务或者有其他不能胜任职务情形的，可以申请人民法院予以更换。</w:t>
      </w:r>
    </w:p>
    <w:p w14:paraId="4E8F9343">
      <w:pPr>
        <w:spacing w:before="0" w:after="0" w:line="460" w:lineRule="exact"/>
        <w:ind w:firstLine="560"/>
      </w:pPr>
      <w:r>
        <w:rPr>
          <w:rFonts w:ascii="仿宋" w:hAnsi="仿宋" w:eastAsia="仿宋"/>
          <w:b w:val="0"/>
          <w:sz w:val="28"/>
        </w:rPr>
        <w:t>指定管理人和确定管理人报酬的办法，由最高人民法院规定。</w:t>
      </w:r>
    </w:p>
    <w:p w14:paraId="12BD7AD0">
      <w:pPr>
        <w:spacing w:before="0" w:after="0" w:line="460" w:lineRule="exact"/>
        <w:ind w:firstLine="560"/>
      </w:pPr>
      <w:r>
        <w:rPr>
          <w:rFonts w:ascii="仿宋" w:hAnsi="仿宋" w:eastAsia="仿宋"/>
          <w:b w:val="0"/>
          <w:sz w:val="28"/>
        </w:rPr>
        <w:t>第二十三条 管理人依照本法规定执行职务，向人民法院报告工作，并接受债权人会议和债权人委员会的监督。</w:t>
      </w:r>
    </w:p>
    <w:p w14:paraId="7C8097CB">
      <w:pPr>
        <w:spacing w:before="0" w:after="0" w:line="460" w:lineRule="exact"/>
        <w:ind w:firstLine="560"/>
      </w:pPr>
      <w:r>
        <w:rPr>
          <w:rFonts w:ascii="仿宋" w:hAnsi="仿宋" w:eastAsia="仿宋"/>
          <w:b w:val="0"/>
          <w:sz w:val="28"/>
        </w:rPr>
        <w:t>管理人应当列席债权人会议，向债权人会议报告职务执行情况，并回答询问。</w:t>
      </w:r>
    </w:p>
    <w:p w14:paraId="3573A478">
      <w:pPr>
        <w:spacing w:before="0" w:after="0" w:line="460" w:lineRule="exact"/>
        <w:ind w:firstLine="560"/>
      </w:pPr>
      <w:r>
        <w:rPr>
          <w:rFonts w:ascii="仿宋" w:hAnsi="仿宋" w:eastAsia="仿宋"/>
          <w:b w:val="0"/>
          <w:sz w:val="28"/>
        </w:rPr>
        <w:t>第二十四条 管理人可以由有关部门、机构的人员组成的清算组或者依法设立的律师事务所、会计师事务所、破产清算事务所等社会中介机构担任。</w:t>
      </w:r>
    </w:p>
    <w:p w14:paraId="3847B2EB">
      <w:pPr>
        <w:spacing w:before="0" w:after="0" w:line="460" w:lineRule="exact"/>
        <w:ind w:firstLine="560"/>
      </w:pPr>
      <w:r>
        <w:rPr>
          <w:rFonts w:ascii="仿宋" w:hAnsi="仿宋" w:eastAsia="仿宋"/>
          <w:b w:val="0"/>
          <w:sz w:val="28"/>
        </w:rPr>
        <w:t>人民法院根据债务人的实际情况，可以在征询有关社会中介机构的意见后，指定该机构具备相关专业知识并取得执业资格的人员担任管理人。</w:t>
      </w:r>
    </w:p>
    <w:p w14:paraId="5FFD5290">
      <w:pPr>
        <w:spacing w:before="0" w:after="0" w:line="460" w:lineRule="exact"/>
        <w:ind w:firstLine="560"/>
      </w:pPr>
      <w:r>
        <w:rPr>
          <w:rFonts w:ascii="仿宋" w:hAnsi="仿宋" w:eastAsia="仿宋"/>
          <w:b w:val="0"/>
          <w:sz w:val="28"/>
        </w:rPr>
        <w:t>有下列情形之一的，不得担任管理人：</w:t>
      </w:r>
    </w:p>
    <w:p w14:paraId="4B3C8B7A">
      <w:pPr>
        <w:spacing w:before="0" w:after="0" w:line="460" w:lineRule="exact"/>
        <w:ind w:firstLine="560"/>
      </w:pPr>
      <w:r>
        <w:rPr>
          <w:rFonts w:ascii="仿宋" w:hAnsi="仿宋" w:eastAsia="仿宋"/>
          <w:b w:val="0"/>
          <w:sz w:val="28"/>
        </w:rPr>
        <w:t>（一）因故意犯罪受过刑事处罚；</w:t>
      </w:r>
    </w:p>
    <w:p w14:paraId="6D9D2036">
      <w:pPr>
        <w:spacing w:before="0" w:after="0" w:line="460" w:lineRule="exact"/>
        <w:ind w:firstLine="560"/>
      </w:pPr>
      <w:r>
        <w:rPr>
          <w:rFonts w:ascii="仿宋" w:hAnsi="仿宋" w:eastAsia="仿宋"/>
          <w:b w:val="0"/>
          <w:sz w:val="28"/>
        </w:rPr>
        <w:t>（二）曾被吊销相关专业执业证书；</w:t>
      </w:r>
    </w:p>
    <w:p w14:paraId="0A6D0B30">
      <w:pPr>
        <w:spacing w:before="0" w:after="0" w:line="460" w:lineRule="exact"/>
        <w:ind w:firstLine="560"/>
      </w:pPr>
      <w:r>
        <w:rPr>
          <w:rFonts w:ascii="仿宋" w:hAnsi="仿宋" w:eastAsia="仿宋"/>
          <w:b w:val="0"/>
          <w:sz w:val="28"/>
        </w:rPr>
        <w:t>（三）与本案有利害关系；</w:t>
      </w:r>
    </w:p>
    <w:p w14:paraId="220C26FC">
      <w:pPr>
        <w:spacing w:before="0" w:after="0" w:line="460" w:lineRule="exact"/>
        <w:ind w:firstLine="560"/>
      </w:pPr>
      <w:r>
        <w:rPr>
          <w:rFonts w:ascii="仿宋" w:hAnsi="仿宋" w:eastAsia="仿宋"/>
          <w:b w:val="0"/>
          <w:sz w:val="28"/>
        </w:rPr>
        <w:t>（四）人民法院认为不宜担任管理人的其他情形。</w:t>
      </w:r>
    </w:p>
    <w:p w14:paraId="3129047C">
      <w:pPr>
        <w:spacing w:before="0" w:after="0" w:line="460" w:lineRule="exact"/>
        <w:ind w:firstLine="560"/>
      </w:pPr>
      <w:r>
        <w:rPr>
          <w:rFonts w:ascii="仿宋" w:hAnsi="仿宋" w:eastAsia="仿宋"/>
          <w:b w:val="0"/>
          <w:sz w:val="28"/>
        </w:rPr>
        <w:t>个人担任管理人的，应当参加执业责任保险。</w:t>
      </w:r>
    </w:p>
    <w:p w14:paraId="5BD04F11">
      <w:pPr>
        <w:spacing w:before="0" w:after="0" w:line="460" w:lineRule="exact"/>
        <w:ind w:firstLine="560"/>
      </w:pPr>
      <w:r>
        <w:rPr>
          <w:rFonts w:ascii="仿宋" w:hAnsi="仿宋" w:eastAsia="仿宋"/>
          <w:b w:val="0"/>
          <w:sz w:val="28"/>
        </w:rPr>
        <w:t>第二十五条 管理人履行下列职责：</w:t>
      </w:r>
    </w:p>
    <w:p w14:paraId="3ED05B51">
      <w:pPr>
        <w:spacing w:before="0" w:after="0" w:line="460" w:lineRule="exact"/>
        <w:ind w:firstLine="560"/>
      </w:pPr>
      <w:r>
        <w:rPr>
          <w:rFonts w:ascii="仿宋" w:hAnsi="仿宋" w:eastAsia="仿宋"/>
          <w:b w:val="0"/>
          <w:sz w:val="28"/>
        </w:rPr>
        <w:t>（一）接管债务人的财产、印章和账簿、文书等资料；</w:t>
      </w:r>
    </w:p>
    <w:p w14:paraId="134BB721">
      <w:pPr>
        <w:spacing w:before="0" w:after="0" w:line="460" w:lineRule="exact"/>
        <w:ind w:firstLine="560"/>
      </w:pPr>
      <w:r>
        <w:rPr>
          <w:rFonts w:ascii="仿宋" w:hAnsi="仿宋" w:eastAsia="仿宋"/>
          <w:b w:val="0"/>
          <w:sz w:val="28"/>
        </w:rPr>
        <w:t>（二）调查债务人财产状况，制作财产状况报告；</w:t>
      </w:r>
    </w:p>
    <w:p w14:paraId="5B4075D6">
      <w:pPr>
        <w:spacing w:before="0" w:after="0" w:line="460" w:lineRule="exact"/>
        <w:ind w:firstLine="560"/>
      </w:pPr>
      <w:r>
        <w:rPr>
          <w:rFonts w:ascii="仿宋" w:hAnsi="仿宋" w:eastAsia="仿宋"/>
          <w:b w:val="0"/>
          <w:sz w:val="28"/>
        </w:rPr>
        <w:t>（三）决定债务人的内部管理事务；</w:t>
      </w:r>
    </w:p>
    <w:p w14:paraId="065CE45D">
      <w:pPr>
        <w:spacing w:before="0" w:after="0" w:line="460" w:lineRule="exact"/>
        <w:ind w:firstLine="560"/>
      </w:pPr>
      <w:r>
        <w:rPr>
          <w:rFonts w:ascii="仿宋" w:hAnsi="仿宋" w:eastAsia="仿宋"/>
          <w:b w:val="0"/>
          <w:sz w:val="28"/>
        </w:rPr>
        <w:t>（四）决定债务人的日常开支和其他必要开支；</w:t>
      </w:r>
    </w:p>
    <w:p w14:paraId="5F141BAA">
      <w:pPr>
        <w:spacing w:before="0" w:after="0" w:line="460" w:lineRule="exact"/>
        <w:ind w:firstLine="560"/>
      </w:pPr>
      <w:r>
        <w:rPr>
          <w:rFonts w:ascii="仿宋" w:hAnsi="仿宋" w:eastAsia="仿宋"/>
          <w:b w:val="0"/>
          <w:sz w:val="28"/>
        </w:rPr>
        <w:t>（五）在第一次债权人会议召开之前，决定继续或者停止债务人的营业；</w:t>
      </w:r>
    </w:p>
    <w:p w14:paraId="4E07FEB6">
      <w:pPr>
        <w:spacing w:before="0" w:after="0" w:line="460" w:lineRule="exact"/>
        <w:ind w:firstLine="560"/>
      </w:pPr>
      <w:r>
        <w:rPr>
          <w:rFonts w:ascii="仿宋" w:hAnsi="仿宋" w:eastAsia="仿宋"/>
          <w:b w:val="0"/>
          <w:sz w:val="28"/>
        </w:rPr>
        <w:t>（六）管理和处分债务人的财产；</w:t>
      </w:r>
    </w:p>
    <w:p w14:paraId="232999C6">
      <w:pPr>
        <w:spacing w:before="0" w:after="0" w:line="460" w:lineRule="exact"/>
        <w:ind w:firstLine="560"/>
      </w:pPr>
      <w:r>
        <w:rPr>
          <w:rFonts w:ascii="仿宋" w:hAnsi="仿宋" w:eastAsia="仿宋"/>
          <w:b w:val="0"/>
          <w:sz w:val="28"/>
        </w:rPr>
        <w:t>（七）代表债务人参加诉讼、仲裁或者其他法律程序；</w:t>
      </w:r>
    </w:p>
    <w:p w14:paraId="6578E18E">
      <w:pPr>
        <w:spacing w:before="0" w:after="0" w:line="460" w:lineRule="exact"/>
        <w:ind w:firstLine="560"/>
      </w:pPr>
      <w:r>
        <w:rPr>
          <w:rFonts w:ascii="仿宋" w:hAnsi="仿宋" w:eastAsia="仿宋"/>
          <w:b w:val="0"/>
          <w:sz w:val="28"/>
        </w:rPr>
        <w:t>（八）提议召开债权人会议；</w:t>
      </w:r>
    </w:p>
    <w:p w14:paraId="1B63D80C">
      <w:pPr>
        <w:spacing w:before="0" w:after="0" w:line="460" w:lineRule="exact"/>
        <w:ind w:firstLine="560"/>
      </w:pPr>
      <w:r>
        <w:rPr>
          <w:rFonts w:ascii="仿宋" w:hAnsi="仿宋" w:eastAsia="仿宋"/>
          <w:b w:val="0"/>
          <w:sz w:val="28"/>
        </w:rPr>
        <w:t>（九）人民法院认为管理人应当履行的其他职责。</w:t>
      </w:r>
    </w:p>
    <w:p w14:paraId="793F5ADE">
      <w:pPr>
        <w:spacing w:before="0" w:after="0" w:line="460" w:lineRule="exact"/>
        <w:ind w:firstLine="560"/>
      </w:pPr>
      <w:r>
        <w:rPr>
          <w:rFonts w:ascii="仿宋" w:hAnsi="仿宋" w:eastAsia="仿宋"/>
          <w:b w:val="0"/>
          <w:sz w:val="28"/>
        </w:rPr>
        <w:t>本法对管理人的职责另有规定的，适用其规定。</w:t>
      </w:r>
    </w:p>
    <w:p w14:paraId="679CBFAB">
      <w:pPr>
        <w:spacing w:before="0" w:after="0" w:line="460" w:lineRule="exact"/>
        <w:ind w:firstLine="560"/>
      </w:pPr>
      <w:r>
        <w:rPr>
          <w:rFonts w:ascii="仿宋" w:hAnsi="仿宋" w:eastAsia="仿宋"/>
          <w:b w:val="0"/>
          <w:sz w:val="28"/>
        </w:rPr>
        <w:t>第二十六条 在第一次债权人会议召开之前，管理人决定继续或者停止债务人的营业或者有本法第六十九条规定行为之一的，应当经人民法院许可。</w:t>
      </w:r>
    </w:p>
    <w:p w14:paraId="535C64C8">
      <w:pPr>
        <w:spacing w:before="0" w:after="0" w:line="460" w:lineRule="exact"/>
        <w:ind w:firstLine="560"/>
      </w:pPr>
      <w:r>
        <w:rPr>
          <w:rFonts w:ascii="仿宋" w:hAnsi="仿宋" w:eastAsia="仿宋"/>
          <w:b w:val="0"/>
          <w:sz w:val="28"/>
        </w:rPr>
        <w:t>第二十七条 管理人应当勤勉尽责，忠实执行职务。</w:t>
      </w:r>
    </w:p>
    <w:p w14:paraId="67B07B65">
      <w:pPr>
        <w:spacing w:before="0" w:after="0" w:line="460" w:lineRule="exact"/>
        <w:ind w:firstLine="560"/>
      </w:pPr>
      <w:r>
        <w:rPr>
          <w:rFonts w:ascii="仿宋" w:hAnsi="仿宋" w:eastAsia="仿宋"/>
          <w:b w:val="0"/>
          <w:sz w:val="28"/>
        </w:rPr>
        <w:t>第二十八条 管理人经人民法院许可，可以聘用必要的工作人员。</w:t>
      </w:r>
    </w:p>
    <w:p w14:paraId="496FC42A">
      <w:pPr>
        <w:spacing w:before="0" w:after="0" w:line="460" w:lineRule="exact"/>
        <w:ind w:firstLine="560"/>
      </w:pPr>
      <w:r>
        <w:rPr>
          <w:rFonts w:ascii="仿宋" w:hAnsi="仿宋" w:eastAsia="仿宋"/>
          <w:b w:val="0"/>
          <w:sz w:val="28"/>
        </w:rPr>
        <w:t>管理人的报酬由人民法院确定。债权人会议对管理人的报酬有异议的，有权向人民法院提出。</w:t>
      </w:r>
    </w:p>
    <w:p w14:paraId="6420E7D4">
      <w:pPr>
        <w:spacing w:before="0" w:after="0" w:line="460" w:lineRule="exact"/>
        <w:ind w:firstLine="560"/>
      </w:pPr>
      <w:r>
        <w:rPr>
          <w:rFonts w:ascii="仿宋" w:hAnsi="仿宋" w:eastAsia="仿宋"/>
          <w:b w:val="0"/>
          <w:sz w:val="28"/>
        </w:rPr>
        <w:t>第二十九条 管理人没有正当理由不得辞去职务。管理人辞去职务应当经人民法院许可。</w:t>
      </w:r>
    </w:p>
    <w:p w14:paraId="3A4BB672">
      <w:pPr>
        <w:spacing w:before="120" w:after="0" w:line="460" w:lineRule="exact"/>
        <w:ind w:firstLine="0"/>
      </w:pPr>
      <w:r>
        <w:rPr>
          <w:rFonts w:ascii="仿宋" w:hAnsi="仿宋" w:eastAsia="仿宋"/>
          <w:b/>
          <w:sz w:val="30"/>
        </w:rPr>
        <w:t>第四章 债务人财产</w:t>
      </w:r>
    </w:p>
    <w:p w14:paraId="743FDB42">
      <w:pPr>
        <w:spacing w:before="0" w:after="0" w:line="460" w:lineRule="exact"/>
        <w:ind w:firstLine="560"/>
      </w:pPr>
      <w:r>
        <w:rPr>
          <w:rFonts w:ascii="仿宋" w:hAnsi="仿宋" w:eastAsia="仿宋"/>
          <w:b w:val="0"/>
          <w:sz w:val="28"/>
        </w:rPr>
        <w:t>第三十条 破产申请受理时属于债务人的全部财产，以及破产申请受理后至破产程序终结前债务人取得的财产，为债务人财产。</w:t>
      </w:r>
    </w:p>
    <w:p w14:paraId="71FB35DE">
      <w:pPr>
        <w:spacing w:before="0" w:after="0" w:line="460" w:lineRule="exact"/>
        <w:ind w:firstLine="560"/>
      </w:pPr>
      <w:r>
        <w:rPr>
          <w:rFonts w:ascii="仿宋" w:hAnsi="仿宋" w:eastAsia="仿宋"/>
          <w:b w:val="0"/>
          <w:sz w:val="28"/>
        </w:rPr>
        <w:t>第三十一条 人民法院受理破产申请前一年内，涉及债务人财产的下列行为，管理人有权请求人民法院予以撤销：</w:t>
      </w:r>
    </w:p>
    <w:p w14:paraId="6331E9E3">
      <w:pPr>
        <w:spacing w:before="0" w:after="0" w:line="460" w:lineRule="exact"/>
        <w:ind w:firstLine="560"/>
      </w:pPr>
      <w:r>
        <w:rPr>
          <w:rFonts w:ascii="仿宋" w:hAnsi="仿宋" w:eastAsia="仿宋"/>
          <w:b w:val="0"/>
          <w:sz w:val="28"/>
        </w:rPr>
        <w:t>（一）无偿转让财产的；</w:t>
      </w:r>
    </w:p>
    <w:p w14:paraId="6502EC09">
      <w:pPr>
        <w:spacing w:before="0" w:after="0" w:line="460" w:lineRule="exact"/>
        <w:ind w:firstLine="560"/>
      </w:pPr>
      <w:r>
        <w:rPr>
          <w:rFonts w:ascii="仿宋" w:hAnsi="仿宋" w:eastAsia="仿宋"/>
          <w:b w:val="0"/>
          <w:sz w:val="28"/>
        </w:rPr>
        <w:t>（二）以明显不合理的价格进行交易的；</w:t>
      </w:r>
    </w:p>
    <w:p w14:paraId="2A17BAA7">
      <w:pPr>
        <w:spacing w:before="0" w:after="0" w:line="460" w:lineRule="exact"/>
        <w:ind w:firstLine="560"/>
      </w:pPr>
      <w:r>
        <w:rPr>
          <w:rFonts w:ascii="仿宋" w:hAnsi="仿宋" w:eastAsia="仿宋"/>
          <w:b w:val="0"/>
          <w:sz w:val="28"/>
        </w:rPr>
        <w:t>（三）对没有财产担保的债务提供财产担保的；</w:t>
      </w:r>
    </w:p>
    <w:p w14:paraId="679CC8BE">
      <w:pPr>
        <w:spacing w:before="0" w:after="0" w:line="460" w:lineRule="exact"/>
        <w:ind w:firstLine="560"/>
      </w:pPr>
      <w:r>
        <w:rPr>
          <w:rFonts w:ascii="仿宋" w:hAnsi="仿宋" w:eastAsia="仿宋"/>
          <w:b w:val="0"/>
          <w:sz w:val="28"/>
        </w:rPr>
        <w:t>（四）对未到期的债务提前清偿的；</w:t>
      </w:r>
    </w:p>
    <w:p w14:paraId="73BA151D">
      <w:pPr>
        <w:spacing w:before="0" w:after="0" w:line="460" w:lineRule="exact"/>
        <w:ind w:firstLine="560"/>
      </w:pPr>
      <w:r>
        <w:rPr>
          <w:rFonts w:ascii="仿宋" w:hAnsi="仿宋" w:eastAsia="仿宋"/>
          <w:b w:val="0"/>
          <w:sz w:val="28"/>
        </w:rPr>
        <w:t>（五）放弃债权的。</w:t>
      </w:r>
    </w:p>
    <w:p w14:paraId="29F189CF">
      <w:pPr>
        <w:spacing w:before="0" w:after="0" w:line="460" w:lineRule="exact"/>
        <w:ind w:firstLine="560"/>
      </w:pPr>
      <w:r>
        <w:rPr>
          <w:rFonts w:ascii="仿宋" w:hAnsi="仿宋" w:eastAsia="仿宋"/>
          <w:b w:val="0"/>
          <w:sz w:val="28"/>
        </w:rPr>
        <w:t>第三十二条 人民法院受理破产申请前六个月内，债务人有本法第二条第一款规定的情形，仍对个别债权人进行清偿的，管理人有权请求人民法院予以撤销。但是，个别清偿使债务人财产受益的除外。</w:t>
      </w:r>
    </w:p>
    <w:p w14:paraId="0E1E44C9">
      <w:pPr>
        <w:spacing w:before="0" w:after="0" w:line="460" w:lineRule="exact"/>
        <w:ind w:firstLine="560"/>
      </w:pPr>
      <w:r>
        <w:rPr>
          <w:rFonts w:ascii="仿宋" w:hAnsi="仿宋" w:eastAsia="仿宋"/>
          <w:b w:val="0"/>
          <w:sz w:val="28"/>
        </w:rPr>
        <w:t>第三十三条 涉及债务人财产的下列行为无效：</w:t>
      </w:r>
    </w:p>
    <w:p w14:paraId="23D54371">
      <w:pPr>
        <w:spacing w:before="0" w:after="0" w:line="460" w:lineRule="exact"/>
        <w:ind w:firstLine="560"/>
      </w:pPr>
      <w:r>
        <w:rPr>
          <w:rFonts w:ascii="仿宋" w:hAnsi="仿宋" w:eastAsia="仿宋"/>
          <w:b w:val="0"/>
          <w:sz w:val="28"/>
        </w:rPr>
        <w:t>（一）为逃避债务而隐匿、转移财产的；</w:t>
      </w:r>
    </w:p>
    <w:p w14:paraId="64C8D6A6">
      <w:pPr>
        <w:spacing w:before="0" w:after="0" w:line="460" w:lineRule="exact"/>
        <w:ind w:firstLine="560"/>
      </w:pPr>
      <w:r>
        <w:rPr>
          <w:rFonts w:ascii="仿宋" w:hAnsi="仿宋" w:eastAsia="仿宋"/>
          <w:b w:val="0"/>
          <w:sz w:val="28"/>
        </w:rPr>
        <w:t>（二）虚构债务或者承认不真实的债务的。</w:t>
      </w:r>
    </w:p>
    <w:p w14:paraId="35D35A9C">
      <w:pPr>
        <w:spacing w:before="0" w:after="0" w:line="460" w:lineRule="exact"/>
        <w:ind w:firstLine="560"/>
      </w:pPr>
      <w:r>
        <w:rPr>
          <w:rFonts w:ascii="仿宋" w:hAnsi="仿宋" w:eastAsia="仿宋"/>
          <w:b w:val="0"/>
          <w:sz w:val="28"/>
        </w:rPr>
        <w:t>第三十四条 因本法第三十一条、第三十二条或者第三十三条规定的行为而取得的债务人的财产，管理人有权追回。</w:t>
      </w:r>
    </w:p>
    <w:p w14:paraId="21F5338F">
      <w:pPr>
        <w:spacing w:before="0" w:after="0" w:line="460" w:lineRule="exact"/>
        <w:ind w:firstLine="560"/>
      </w:pPr>
      <w:r>
        <w:rPr>
          <w:rFonts w:ascii="仿宋" w:hAnsi="仿宋" w:eastAsia="仿宋"/>
          <w:b w:val="0"/>
          <w:sz w:val="28"/>
        </w:rPr>
        <w:t>第三十五条 人民法院受理破产申请后，债务人的出资人尚未完全履行出资义务的，管理人应当要求该出资人缴纳所认缴的出资，而不受出资期限的限制。</w:t>
      </w:r>
    </w:p>
    <w:p w14:paraId="6DBC01D8">
      <w:pPr>
        <w:spacing w:before="0" w:after="0" w:line="460" w:lineRule="exact"/>
        <w:ind w:firstLine="560"/>
      </w:pPr>
      <w:r>
        <w:rPr>
          <w:rFonts w:ascii="仿宋" w:hAnsi="仿宋" w:eastAsia="仿宋"/>
          <w:b w:val="0"/>
          <w:sz w:val="28"/>
        </w:rPr>
        <w:t>第三十六条 债务人的董事、监事和高级管理人员利用职权从企业获取的非正常收入和侵占的企业财产，管理人应当追回。</w:t>
      </w:r>
    </w:p>
    <w:p w14:paraId="74FE9D57">
      <w:pPr>
        <w:spacing w:before="0" w:after="0" w:line="460" w:lineRule="exact"/>
        <w:ind w:firstLine="560"/>
      </w:pPr>
      <w:r>
        <w:rPr>
          <w:rFonts w:ascii="仿宋" w:hAnsi="仿宋" w:eastAsia="仿宋"/>
          <w:b w:val="0"/>
          <w:sz w:val="28"/>
        </w:rPr>
        <w:t>第三十七条 人民法院受理破产申请后，管理人可以通过清偿债务或者提供为债权人接受的担保，取回质物、留置物。</w:t>
      </w:r>
    </w:p>
    <w:p w14:paraId="79CAF524">
      <w:pPr>
        <w:spacing w:before="0" w:after="0" w:line="460" w:lineRule="exact"/>
        <w:ind w:firstLine="560"/>
      </w:pPr>
      <w:r>
        <w:rPr>
          <w:rFonts w:ascii="仿宋" w:hAnsi="仿宋" w:eastAsia="仿宋"/>
          <w:b w:val="0"/>
          <w:sz w:val="28"/>
        </w:rPr>
        <w:t>前款规定的债务清偿或者替代担保，在质物或者留置物的价值低于被担保的债权额时，以该质物或者留置物当时的市场价值为限。</w:t>
      </w:r>
    </w:p>
    <w:p w14:paraId="7FB091FA">
      <w:pPr>
        <w:spacing w:before="0" w:after="0" w:line="460" w:lineRule="exact"/>
        <w:ind w:firstLine="560"/>
      </w:pPr>
      <w:r>
        <w:rPr>
          <w:rFonts w:ascii="仿宋" w:hAnsi="仿宋" w:eastAsia="仿宋"/>
          <w:b w:val="0"/>
          <w:sz w:val="28"/>
        </w:rPr>
        <w:t>第三十八条 人民法院受理破产申请后，债务人占有的不属于债务人的财产，该财产的权利人可以通过管理人取回。但是，本法另有规定的除外。</w:t>
      </w:r>
    </w:p>
    <w:p w14:paraId="20D70941">
      <w:pPr>
        <w:spacing w:before="0" w:after="0" w:line="460" w:lineRule="exact"/>
        <w:ind w:firstLine="560"/>
      </w:pPr>
      <w:r>
        <w:rPr>
          <w:rFonts w:ascii="仿宋" w:hAnsi="仿宋" w:eastAsia="仿宋"/>
          <w:b w:val="0"/>
          <w:sz w:val="28"/>
        </w:rPr>
        <w:t>第三十九条 人民法院受理破产申请时，出卖人已将买卖标的物向作为买受人的债务人发运，债务人尚未收到且未付清全部价款的，出卖人可以取回在运途中的标的物。但是，管理人可以支付全部价款，请求出卖人交付标的物。</w:t>
      </w:r>
    </w:p>
    <w:p w14:paraId="595D117F">
      <w:pPr>
        <w:spacing w:before="0" w:after="0" w:line="460" w:lineRule="exact"/>
        <w:ind w:firstLine="560"/>
      </w:pPr>
      <w:r>
        <w:rPr>
          <w:rFonts w:ascii="仿宋" w:hAnsi="仿宋" w:eastAsia="仿宋"/>
          <w:b w:val="0"/>
          <w:sz w:val="28"/>
        </w:rPr>
        <w:t>第四十条 债权人在破产申请受理前对债务人负有债务的，可以向管理人主张抵销。但是，有下列情形之一的，不得抵销：</w:t>
      </w:r>
    </w:p>
    <w:p w14:paraId="52BABD2F">
      <w:pPr>
        <w:spacing w:before="0" w:after="0" w:line="460" w:lineRule="exact"/>
        <w:ind w:firstLine="560"/>
      </w:pPr>
      <w:r>
        <w:rPr>
          <w:rFonts w:ascii="仿宋" w:hAnsi="仿宋" w:eastAsia="仿宋"/>
          <w:b w:val="0"/>
          <w:sz w:val="28"/>
        </w:rPr>
        <w:t>（一）债务人的债务人在破产申请受理后取得他人对债务人的债权的；</w:t>
      </w:r>
    </w:p>
    <w:p w14:paraId="5A2F1279">
      <w:pPr>
        <w:spacing w:before="0" w:after="0" w:line="460" w:lineRule="exact"/>
        <w:ind w:firstLine="560"/>
      </w:pPr>
      <w:r>
        <w:rPr>
          <w:rFonts w:ascii="仿宋" w:hAnsi="仿宋" w:eastAsia="仿宋"/>
          <w:b w:val="0"/>
          <w:sz w:val="28"/>
        </w:rPr>
        <w:t>（二）债权人已知债务人有不能清偿到期债务或者破产申请的事实，对债务人负担债务的；但是，债权人因为法律规定或者有破产申请一年前所发生的原因而负担债务的除外；</w:t>
      </w:r>
    </w:p>
    <w:p w14:paraId="24F7CE1B">
      <w:pPr>
        <w:spacing w:before="0" w:after="0" w:line="460" w:lineRule="exact"/>
        <w:ind w:firstLine="560"/>
      </w:pPr>
      <w:r>
        <w:rPr>
          <w:rFonts w:ascii="仿宋" w:hAnsi="仿宋" w:eastAsia="仿宋"/>
          <w:b w:val="0"/>
          <w:sz w:val="28"/>
        </w:rPr>
        <w:t>（三）债务人的债务人已知债务人有不能清偿到期债务或者破产申请的事实，对债务人取得债权的；但是，债务人的债务人因为法律规定或者有破产申请一年前所发生的原因而取得债权的除外。</w:t>
      </w:r>
    </w:p>
    <w:p w14:paraId="74C53674">
      <w:pPr>
        <w:spacing w:before="120" w:after="0" w:line="460" w:lineRule="exact"/>
        <w:ind w:firstLine="0"/>
      </w:pPr>
      <w:r>
        <w:rPr>
          <w:rFonts w:ascii="仿宋" w:hAnsi="仿宋" w:eastAsia="仿宋"/>
          <w:b/>
          <w:sz w:val="30"/>
        </w:rPr>
        <w:t>第五章 破产费用和共益债务</w:t>
      </w:r>
    </w:p>
    <w:p w14:paraId="2FBEA601">
      <w:pPr>
        <w:spacing w:before="0" w:after="0" w:line="460" w:lineRule="exact"/>
        <w:ind w:firstLine="560"/>
      </w:pPr>
      <w:r>
        <w:rPr>
          <w:rFonts w:ascii="仿宋" w:hAnsi="仿宋" w:eastAsia="仿宋"/>
          <w:b w:val="0"/>
          <w:sz w:val="28"/>
        </w:rPr>
        <w:t>第四十一条 人民法院受理破产申请后发生的下列费用，为破产费用：</w:t>
      </w:r>
    </w:p>
    <w:p w14:paraId="555FE698">
      <w:pPr>
        <w:spacing w:before="0" w:after="0" w:line="460" w:lineRule="exact"/>
        <w:ind w:firstLine="560"/>
      </w:pPr>
      <w:r>
        <w:rPr>
          <w:rFonts w:ascii="仿宋" w:hAnsi="仿宋" w:eastAsia="仿宋"/>
          <w:b w:val="0"/>
          <w:sz w:val="28"/>
        </w:rPr>
        <w:t>（一）破产案件的诉讼费用；</w:t>
      </w:r>
    </w:p>
    <w:p w14:paraId="55F02AFC">
      <w:pPr>
        <w:spacing w:before="0" w:after="0" w:line="460" w:lineRule="exact"/>
        <w:ind w:firstLine="560"/>
      </w:pPr>
      <w:r>
        <w:rPr>
          <w:rFonts w:ascii="仿宋" w:hAnsi="仿宋" w:eastAsia="仿宋"/>
          <w:b w:val="0"/>
          <w:sz w:val="28"/>
        </w:rPr>
        <w:t>（二）管理、变价和分配债务人财产的费用；</w:t>
      </w:r>
    </w:p>
    <w:p w14:paraId="091948EE">
      <w:pPr>
        <w:spacing w:before="0" w:after="0" w:line="460" w:lineRule="exact"/>
        <w:ind w:firstLine="560"/>
      </w:pPr>
      <w:r>
        <w:rPr>
          <w:rFonts w:ascii="仿宋" w:hAnsi="仿宋" w:eastAsia="仿宋"/>
          <w:b w:val="0"/>
          <w:sz w:val="28"/>
        </w:rPr>
        <w:t>（三）管理人执行职务的费用、报酬和聘用工作人员的费用。</w:t>
      </w:r>
    </w:p>
    <w:p w14:paraId="726629C6">
      <w:pPr>
        <w:spacing w:before="0" w:after="0" w:line="460" w:lineRule="exact"/>
        <w:ind w:firstLine="560"/>
      </w:pPr>
      <w:r>
        <w:rPr>
          <w:rFonts w:ascii="仿宋" w:hAnsi="仿宋" w:eastAsia="仿宋"/>
          <w:b w:val="0"/>
          <w:sz w:val="28"/>
        </w:rPr>
        <w:t>第四十二条 人民法院受理破产申请后发生的下列债务，为共益债务：</w:t>
      </w:r>
    </w:p>
    <w:p w14:paraId="446DBA0B">
      <w:pPr>
        <w:spacing w:before="0" w:after="0" w:line="460" w:lineRule="exact"/>
        <w:ind w:firstLine="560"/>
      </w:pPr>
      <w:r>
        <w:rPr>
          <w:rFonts w:ascii="仿宋" w:hAnsi="仿宋" w:eastAsia="仿宋"/>
          <w:b w:val="0"/>
          <w:sz w:val="28"/>
        </w:rPr>
        <w:t>（一）因管理人或者债务人请求对方当事人履行双方均未履行完毕的合同所产生的债务；</w:t>
      </w:r>
    </w:p>
    <w:p w14:paraId="588042A2">
      <w:pPr>
        <w:spacing w:before="0" w:after="0" w:line="460" w:lineRule="exact"/>
        <w:ind w:firstLine="560"/>
      </w:pPr>
      <w:r>
        <w:rPr>
          <w:rFonts w:ascii="仿宋" w:hAnsi="仿宋" w:eastAsia="仿宋"/>
          <w:b w:val="0"/>
          <w:sz w:val="28"/>
        </w:rPr>
        <w:t>（二）债务人财产受无因管理所产生的债务；</w:t>
      </w:r>
    </w:p>
    <w:p w14:paraId="2166E967">
      <w:pPr>
        <w:spacing w:before="0" w:after="0" w:line="460" w:lineRule="exact"/>
        <w:ind w:firstLine="560"/>
      </w:pPr>
      <w:r>
        <w:rPr>
          <w:rFonts w:ascii="仿宋" w:hAnsi="仿宋" w:eastAsia="仿宋"/>
          <w:b w:val="0"/>
          <w:sz w:val="28"/>
        </w:rPr>
        <w:t>（三）因债务人不当得利所产生的债务；</w:t>
      </w:r>
    </w:p>
    <w:p w14:paraId="3B1ECB09">
      <w:pPr>
        <w:spacing w:before="0" w:after="0" w:line="460" w:lineRule="exact"/>
        <w:ind w:firstLine="560"/>
      </w:pPr>
      <w:r>
        <w:rPr>
          <w:rFonts w:ascii="仿宋" w:hAnsi="仿宋" w:eastAsia="仿宋"/>
          <w:b w:val="0"/>
          <w:sz w:val="28"/>
        </w:rPr>
        <w:t>（四）为债务人继续营业而应支付的劳动报酬和社会保险费用以及由此产生的其他债务；</w:t>
      </w:r>
    </w:p>
    <w:p w14:paraId="5568E7FE">
      <w:pPr>
        <w:spacing w:before="0" w:after="0" w:line="460" w:lineRule="exact"/>
        <w:ind w:firstLine="560"/>
      </w:pPr>
      <w:r>
        <w:rPr>
          <w:rFonts w:ascii="仿宋" w:hAnsi="仿宋" w:eastAsia="仿宋"/>
          <w:b w:val="0"/>
          <w:sz w:val="28"/>
        </w:rPr>
        <w:t>（五）管理人或者相关人员执行职务致人损害所产生的债务；</w:t>
      </w:r>
    </w:p>
    <w:p w14:paraId="75920D27">
      <w:pPr>
        <w:spacing w:before="0" w:after="0" w:line="460" w:lineRule="exact"/>
        <w:ind w:firstLine="560"/>
      </w:pPr>
      <w:r>
        <w:rPr>
          <w:rFonts w:ascii="仿宋" w:hAnsi="仿宋" w:eastAsia="仿宋"/>
          <w:b w:val="0"/>
          <w:sz w:val="28"/>
        </w:rPr>
        <w:t>（六）债务人财产致人损害所产生的债务。</w:t>
      </w:r>
    </w:p>
    <w:p w14:paraId="550BE77A">
      <w:pPr>
        <w:spacing w:before="0" w:after="0" w:line="460" w:lineRule="exact"/>
        <w:ind w:firstLine="560"/>
      </w:pPr>
      <w:r>
        <w:rPr>
          <w:rFonts w:ascii="仿宋" w:hAnsi="仿宋" w:eastAsia="仿宋"/>
          <w:b w:val="0"/>
          <w:sz w:val="28"/>
        </w:rPr>
        <w:t>第四十三条 破产费用和共益债务由债务人</w:t>
      </w:r>
    </w:p>
    <w:p w14:paraId="7A6AF613">
      <w:pPr>
        <w:spacing w:before="0" w:after="0" w:line="460" w:lineRule="exact"/>
        <w:ind w:firstLine="560"/>
      </w:pPr>
      <w:r>
        <w:rPr>
          <w:rFonts w:ascii="仿宋" w:hAnsi="仿宋" w:eastAsia="仿宋"/>
          <w:b w:val="0"/>
          <w:sz w:val="28"/>
        </w:rPr>
        <w:t>财产随时清偿。</w:t>
      </w:r>
    </w:p>
    <w:p w14:paraId="4FC5AA72">
      <w:pPr>
        <w:spacing w:before="0" w:after="0" w:line="460" w:lineRule="exact"/>
        <w:ind w:firstLine="560"/>
      </w:pPr>
      <w:r>
        <w:rPr>
          <w:rFonts w:ascii="仿宋" w:hAnsi="仿宋" w:eastAsia="仿宋"/>
          <w:b w:val="0"/>
          <w:sz w:val="28"/>
        </w:rPr>
        <w:t>债务人财产不足以清偿所有破产费用和共益债务的，先行清偿破产费用。</w:t>
      </w:r>
    </w:p>
    <w:p w14:paraId="281846CC">
      <w:pPr>
        <w:spacing w:before="0" w:after="0" w:line="460" w:lineRule="exact"/>
        <w:ind w:firstLine="560"/>
      </w:pPr>
      <w:r>
        <w:rPr>
          <w:rFonts w:ascii="仿宋" w:hAnsi="仿宋" w:eastAsia="仿宋"/>
          <w:b w:val="0"/>
          <w:sz w:val="28"/>
        </w:rPr>
        <w:t>债务人财产不足以清偿所有破产费用或者共益债务的，按照比例清偿。</w:t>
      </w:r>
    </w:p>
    <w:p w14:paraId="155C6870">
      <w:pPr>
        <w:spacing w:before="0" w:after="0" w:line="460" w:lineRule="exact"/>
        <w:ind w:firstLine="560"/>
      </w:pPr>
      <w:r>
        <w:rPr>
          <w:rFonts w:ascii="仿宋" w:hAnsi="仿宋" w:eastAsia="仿宋"/>
          <w:b w:val="0"/>
          <w:sz w:val="28"/>
        </w:rPr>
        <w:t>债务人财产不足以清偿破产费用的，管理人应当提请人民法院终结破产程序。人民法院应当自收到请求之日起十五日内裁定终结破产程序，并予以公告。</w:t>
      </w:r>
    </w:p>
    <w:p w14:paraId="10CF2A9F">
      <w:pPr>
        <w:spacing w:before="120" w:after="0" w:line="460" w:lineRule="exact"/>
        <w:ind w:firstLine="0"/>
      </w:pPr>
      <w:r>
        <w:rPr>
          <w:rFonts w:ascii="仿宋" w:hAnsi="仿宋" w:eastAsia="仿宋"/>
          <w:b/>
          <w:sz w:val="30"/>
        </w:rPr>
        <w:t>第六章 债权申报</w:t>
      </w:r>
    </w:p>
    <w:p w14:paraId="66D490C0">
      <w:pPr>
        <w:spacing w:before="0" w:after="0" w:line="460" w:lineRule="exact"/>
        <w:ind w:firstLine="560"/>
      </w:pPr>
      <w:r>
        <w:rPr>
          <w:rFonts w:ascii="仿宋" w:hAnsi="仿宋" w:eastAsia="仿宋"/>
          <w:b w:val="0"/>
          <w:sz w:val="28"/>
        </w:rPr>
        <w:t>第四十四条 人民法院受理破产申请时对债务人享有债权的债权人，依照本法规定的程序行使权利。</w:t>
      </w:r>
    </w:p>
    <w:p w14:paraId="582F40B4">
      <w:pPr>
        <w:spacing w:before="0" w:after="0" w:line="460" w:lineRule="exact"/>
        <w:ind w:firstLine="560"/>
      </w:pPr>
      <w:r>
        <w:rPr>
          <w:rFonts w:ascii="仿宋" w:hAnsi="仿宋" w:eastAsia="仿宋"/>
          <w:b w:val="0"/>
          <w:sz w:val="28"/>
        </w:rPr>
        <w:t>第四十五条 人民法院受理破产申请后，应当确定债权人申报债权的期限。债权申报期限自人民法院发布受理破产申请公告之日起计算，最短不得少于三十日，最长不得超过三个月。</w:t>
      </w:r>
    </w:p>
    <w:p w14:paraId="47AF3385">
      <w:pPr>
        <w:spacing w:before="0" w:after="0" w:line="460" w:lineRule="exact"/>
        <w:ind w:firstLine="560"/>
      </w:pPr>
      <w:r>
        <w:rPr>
          <w:rFonts w:ascii="仿宋" w:hAnsi="仿宋" w:eastAsia="仿宋"/>
          <w:b w:val="0"/>
          <w:sz w:val="28"/>
        </w:rPr>
        <w:t>第四十六条 未到期的债权，在破产申请受理时视为到期。</w:t>
      </w:r>
    </w:p>
    <w:p w14:paraId="1343F3AF">
      <w:pPr>
        <w:spacing w:before="0" w:after="0" w:line="460" w:lineRule="exact"/>
        <w:ind w:firstLine="560"/>
      </w:pPr>
      <w:r>
        <w:rPr>
          <w:rFonts w:ascii="仿宋" w:hAnsi="仿宋" w:eastAsia="仿宋"/>
          <w:b w:val="0"/>
          <w:sz w:val="28"/>
        </w:rPr>
        <w:t>附利息的债权自破产申请受理时起停止计息。</w:t>
      </w:r>
    </w:p>
    <w:p w14:paraId="4456C74E">
      <w:pPr>
        <w:spacing w:before="0" w:after="0" w:line="460" w:lineRule="exact"/>
        <w:ind w:firstLine="560"/>
      </w:pPr>
      <w:r>
        <w:rPr>
          <w:rFonts w:ascii="仿宋" w:hAnsi="仿宋" w:eastAsia="仿宋"/>
          <w:b w:val="0"/>
          <w:sz w:val="28"/>
        </w:rPr>
        <w:t>第四十七条 附条件、附期限的债权和诉讼、仲裁未决的债权，债权人可以申报。</w:t>
      </w:r>
    </w:p>
    <w:p w14:paraId="2F1F6FCB">
      <w:pPr>
        <w:spacing w:before="0" w:after="0" w:line="460" w:lineRule="exact"/>
        <w:ind w:firstLine="560"/>
      </w:pPr>
      <w:r>
        <w:rPr>
          <w:rFonts w:ascii="仿宋" w:hAnsi="仿宋" w:eastAsia="仿宋"/>
          <w:b w:val="0"/>
          <w:sz w:val="28"/>
        </w:rPr>
        <w:t>第四十八条 债权人应当在人民法院确定的债权申报期限内向管理人申报债权。</w:t>
      </w:r>
    </w:p>
    <w:p w14:paraId="178280DA">
      <w:pPr>
        <w:spacing w:before="0" w:after="0" w:line="460" w:lineRule="exact"/>
        <w:ind w:firstLine="560"/>
      </w:pPr>
      <w:r>
        <w:rPr>
          <w:rFonts w:ascii="仿宋" w:hAnsi="仿宋" w:eastAsia="仿宋"/>
          <w:b w:val="0"/>
          <w:sz w:val="28"/>
        </w:rPr>
        <w:t>债务人所欠职工的工资和医疗、伤残补助、抚恤费用，所欠的应当划入职工个人账户的基本养老保险、基本医疗保险费用，以及法律、行政法规规定应当支付给职工的补偿金，不必申报，由管理人调查后列出清单并予以公示。职工对清单记载有异议的，可以要求管理人更正；管理人不予更正的，职工可以向人民法院提起诉讼。</w:t>
      </w:r>
    </w:p>
    <w:p w14:paraId="25D0ADE8">
      <w:pPr>
        <w:spacing w:before="0" w:after="0" w:line="460" w:lineRule="exact"/>
        <w:ind w:firstLine="560"/>
      </w:pPr>
      <w:r>
        <w:rPr>
          <w:rFonts w:ascii="仿宋" w:hAnsi="仿宋" w:eastAsia="仿宋"/>
          <w:b w:val="0"/>
          <w:sz w:val="28"/>
        </w:rPr>
        <w:t>第四十九条 债权人申报债权时，应当书面说明债权的数额和有无财产担保，并提交有关证据。申报的债权是连带债权的，应当说明。</w:t>
      </w:r>
    </w:p>
    <w:p w14:paraId="269C149D">
      <w:pPr>
        <w:spacing w:before="0" w:after="0" w:line="460" w:lineRule="exact"/>
        <w:ind w:firstLine="560"/>
      </w:pPr>
      <w:r>
        <w:rPr>
          <w:rFonts w:ascii="仿宋" w:hAnsi="仿宋" w:eastAsia="仿宋"/>
          <w:b w:val="0"/>
          <w:sz w:val="28"/>
        </w:rPr>
        <w:t>第五十条 连带债权人可以由其中一人代表全体连带债权人申报债权，也可以共同申报债权。</w:t>
      </w:r>
    </w:p>
    <w:p w14:paraId="4203FB7F">
      <w:pPr>
        <w:spacing w:before="0" w:after="0" w:line="460" w:lineRule="exact"/>
        <w:ind w:firstLine="560"/>
      </w:pPr>
      <w:r>
        <w:rPr>
          <w:rFonts w:ascii="仿宋" w:hAnsi="仿宋" w:eastAsia="仿宋"/>
          <w:b w:val="0"/>
          <w:sz w:val="28"/>
        </w:rPr>
        <w:t>第五十一条 债务人的保证人或者其他连带债务人已经代替债务人清偿债务的，以其对债务人的求偿权申报债权。</w:t>
      </w:r>
    </w:p>
    <w:p w14:paraId="5D015CF4">
      <w:pPr>
        <w:spacing w:before="0" w:after="0" w:line="460" w:lineRule="exact"/>
        <w:ind w:firstLine="560"/>
      </w:pPr>
      <w:r>
        <w:rPr>
          <w:rFonts w:ascii="仿宋" w:hAnsi="仿宋" w:eastAsia="仿宋"/>
          <w:b w:val="0"/>
          <w:sz w:val="28"/>
        </w:rPr>
        <w:t>债务人的保证人或者其他连带债务人尚未代替债务人清偿债务的，以其对债务人的将来求偿权申报债权。但是，债权人已经向管理人申报全部债权的除外。</w:t>
      </w:r>
    </w:p>
    <w:p w14:paraId="07CA81B6">
      <w:pPr>
        <w:spacing w:before="0" w:after="0" w:line="460" w:lineRule="exact"/>
        <w:ind w:firstLine="560"/>
      </w:pPr>
      <w:r>
        <w:rPr>
          <w:rFonts w:ascii="仿宋" w:hAnsi="仿宋" w:eastAsia="仿宋"/>
          <w:b w:val="0"/>
          <w:sz w:val="28"/>
        </w:rPr>
        <w:t>第五十二条 连带债务人数人被裁定适用本法规定的程序的，其债权人有权就全部债权分别在各破产案件中申报债权。</w:t>
      </w:r>
    </w:p>
    <w:p w14:paraId="33AA7309">
      <w:pPr>
        <w:spacing w:before="0" w:after="0" w:line="460" w:lineRule="exact"/>
        <w:ind w:firstLine="560"/>
      </w:pPr>
      <w:r>
        <w:rPr>
          <w:rFonts w:ascii="仿宋" w:hAnsi="仿宋" w:eastAsia="仿宋"/>
          <w:b w:val="0"/>
          <w:sz w:val="28"/>
        </w:rPr>
        <w:t>第五十三条 管理人或者债务人依照本法规定解除合同的，对方当事人以因合同解除所产生的损害赔偿请求权申报债权。</w:t>
      </w:r>
    </w:p>
    <w:p w14:paraId="25E57D22">
      <w:pPr>
        <w:spacing w:before="0" w:after="0" w:line="460" w:lineRule="exact"/>
        <w:ind w:firstLine="560"/>
      </w:pPr>
      <w:r>
        <w:rPr>
          <w:rFonts w:ascii="仿宋" w:hAnsi="仿宋" w:eastAsia="仿宋"/>
          <w:b w:val="0"/>
          <w:sz w:val="28"/>
        </w:rPr>
        <w:t>第五十四条 债务人是委托合同的委托人，被裁定适用本法规定的程序，受托人不知该事实，继续处理委托事务的，受托人以由此产生的请求权申报债权。</w:t>
      </w:r>
    </w:p>
    <w:p w14:paraId="490144AD">
      <w:pPr>
        <w:spacing w:before="0" w:after="0" w:line="460" w:lineRule="exact"/>
        <w:ind w:firstLine="560"/>
      </w:pPr>
      <w:r>
        <w:rPr>
          <w:rFonts w:ascii="仿宋" w:hAnsi="仿宋" w:eastAsia="仿宋"/>
          <w:b w:val="0"/>
          <w:sz w:val="28"/>
        </w:rPr>
        <w:t>第五十五条 债务人是票据的出票人，被裁定适用本法规定的程序，该票据的付款人继续付款或者承兑的，付款人以由此产生的请求权申报债权。</w:t>
      </w:r>
    </w:p>
    <w:p w14:paraId="31099081">
      <w:pPr>
        <w:spacing w:before="0" w:after="0" w:line="460" w:lineRule="exact"/>
        <w:ind w:firstLine="560"/>
      </w:pPr>
      <w:r>
        <w:rPr>
          <w:rFonts w:ascii="仿宋" w:hAnsi="仿宋" w:eastAsia="仿宋"/>
          <w:b w:val="0"/>
          <w:sz w:val="28"/>
        </w:rPr>
        <w:t>第五十六条 在人民法院确定的债权申报期限内，债权人未申报债权的，可以在破产财产最后分配前补充申报；但是，此前已进行的分配，不再对其补充分配。为审查和确认补充申报债权的费用，由补充申报人承担。</w:t>
      </w:r>
    </w:p>
    <w:p w14:paraId="17BEB877">
      <w:pPr>
        <w:spacing w:before="0" w:after="0" w:line="460" w:lineRule="exact"/>
        <w:ind w:firstLine="560"/>
      </w:pPr>
      <w:r>
        <w:rPr>
          <w:rFonts w:ascii="仿宋" w:hAnsi="仿宋" w:eastAsia="仿宋"/>
          <w:b w:val="0"/>
          <w:sz w:val="28"/>
        </w:rPr>
        <w:t>债权人未依照本法规定申报债权的，不得依照本法规定的程序行使权利。</w:t>
      </w:r>
    </w:p>
    <w:p w14:paraId="5AF40F14">
      <w:pPr>
        <w:spacing w:before="0" w:after="0" w:line="460" w:lineRule="exact"/>
        <w:ind w:firstLine="560"/>
      </w:pPr>
      <w:r>
        <w:rPr>
          <w:rFonts w:ascii="仿宋" w:hAnsi="仿宋" w:eastAsia="仿宋"/>
          <w:b w:val="0"/>
          <w:sz w:val="28"/>
        </w:rPr>
        <w:t>第五十七条 管理人收到债权申报材料后，应当登记造册，对申报的债权进行审查，并编制</w:t>
      </w:r>
    </w:p>
    <w:p w14:paraId="5F1F5099">
      <w:pPr>
        <w:spacing w:before="0" w:after="0" w:line="460" w:lineRule="exact"/>
        <w:ind w:firstLine="560"/>
      </w:pPr>
      <w:r>
        <w:rPr>
          <w:rFonts w:ascii="仿宋" w:hAnsi="仿宋" w:eastAsia="仿宋"/>
          <w:b w:val="0"/>
          <w:sz w:val="28"/>
        </w:rPr>
        <w:t>债权表。</w:t>
      </w:r>
    </w:p>
    <w:p w14:paraId="33924D8F">
      <w:pPr>
        <w:spacing w:before="0" w:after="0" w:line="460" w:lineRule="exact"/>
        <w:ind w:firstLine="560"/>
      </w:pPr>
      <w:r>
        <w:rPr>
          <w:rFonts w:ascii="仿宋" w:hAnsi="仿宋" w:eastAsia="仿宋"/>
          <w:b w:val="0"/>
          <w:sz w:val="28"/>
        </w:rPr>
        <w:t>债权表和债权申报材料由管理人保存，供利害关系人查阅。</w:t>
      </w:r>
    </w:p>
    <w:p w14:paraId="1825FA24">
      <w:pPr>
        <w:spacing w:before="0" w:after="0" w:line="460" w:lineRule="exact"/>
        <w:ind w:firstLine="560"/>
      </w:pPr>
      <w:r>
        <w:rPr>
          <w:rFonts w:ascii="仿宋" w:hAnsi="仿宋" w:eastAsia="仿宋"/>
          <w:b w:val="0"/>
          <w:sz w:val="28"/>
        </w:rPr>
        <w:t>第五十八条 依照本法第五十七条规定编制的债权表，应当提交第一次债权人会议核查。</w:t>
      </w:r>
    </w:p>
    <w:p w14:paraId="68305CE7">
      <w:pPr>
        <w:spacing w:before="0" w:after="0" w:line="460" w:lineRule="exact"/>
        <w:ind w:firstLine="560"/>
      </w:pPr>
      <w:r>
        <w:rPr>
          <w:rFonts w:ascii="仿宋" w:hAnsi="仿宋" w:eastAsia="仿宋"/>
          <w:b w:val="0"/>
          <w:sz w:val="28"/>
        </w:rPr>
        <w:t>债务人、债权人对债权表记载的债权无异议的，由人民法院裁定确认。</w:t>
      </w:r>
    </w:p>
    <w:p w14:paraId="1DF19AF3">
      <w:pPr>
        <w:spacing w:before="0" w:after="0" w:line="460" w:lineRule="exact"/>
        <w:ind w:firstLine="560"/>
      </w:pPr>
      <w:r>
        <w:rPr>
          <w:rFonts w:ascii="仿宋" w:hAnsi="仿宋" w:eastAsia="仿宋"/>
          <w:b w:val="0"/>
          <w:sz w:val="28"/>
        </w:rPr>
        <w:t>债务人、债权人对债权表记载的债权有异议的，可以向受理破产申请的人民法院提起诉讼。</w:t>
      </w:r>
    </w:p>
    <w:p w14:paraId="5CBAB523">
      <w:pPr>
        <w:spacing w:before="120" w:after="0" w:line="460" w:lineRule="exact"/>
        <w:ind w:firstLine="0"/>
      </w:pPr>
      <w:r>
        <w:rPr>
          <w:rFonts w:ascii="仿宋" w:hAnsi="仿宋" w:eastAsia="仿宋"/>
          <w:b/>
          <w:sz w:val="30"/>
        </w:rPr>
        <w:t>第七章 债权人会议</w:t>
      </w:r>
    </w:p>
    <w:p w14:paraId="38BDD7E5">
      <w:pPr>
        <w:spacing w:before="120" w:after="0" w:line="460" w:lineRule="exact"/>
        <w:ind w:firstLine="0"/>
      </w:pPr>
      <w:r>
        <w:rPr>
          <w:rFonts w:ascii="仿宋" w:hAnsi="仿宋" w:eastAsia="仿宋"/>
          <w:b/>
          <w:sz w:val="30"/>
        </w:rPr>
        <w:t>第一节 一般规定</w:t>
      </w:r>
    </w:p>
    <w:p w14:paraId="6F8B2B03">
      <w:pPr>
        <w:spacing w:before="0" w:after="0" w:line="460" w:lineRule="exact"/>
        <w:ind w:firstLine="560"/>
      </w:pPr>
      <w:r>
        <w:rPr>
          <w:rFonts w:ascii="仿宋" w:hAnsi="仿宋" w:eastAsia="仿宋"/>
          <w:b w:val="0"/>
          <w:sz w:val="28"/>
        </w:rPr>
        <w:t>第五十九条 依法申报债权的债权人为债权人会议的成员，有权参加债权人会议，享有表决权。</w:t>
      </w:r>
    </w:p>
    <w:p w14:paraId="3CEA4D83">
      <w:pPr>
        <w:spacing w:before="0" w:after="0" w:line="460" w:lineRule="exact"/>
        <w:ind w:firstLine="560"/>
      </w:pPr>
      <w:r>
        <w:rPr>
          <w:rFonts w:ascii="仿宋" w:hAnsi="仿宋" w:eastAsia="仿宋"/>
          <w:b w:val="0"/>
          <w:sz w:val="28"/>
        </w:rPr>
        <w:t>债权尚未确定的债权人，除人民法院能够为其行使表决权而临时确定债权额的外，不得行使表决权。</w:t>
      </w:r>
    </w:p>
    <w:p w14:paraId="6AA570BB">
      <w:pPr>
        <w:spacing w:before="0" w:after="0" w:line="460" w:lineRule="exact"/>
        <w:ind w:firstLine="560"/>
      </w:pPr>
      <w:r>
        <w:rPr>
          <w:rFonts w:ascii="仿宋" w:hAnsi="仿宋" w:eastAsia="仿宋"/>
          <w:b w:val="0"/>
          <w:sz w:val="28"/>
        </w:rPr>
        <w:t>对债务人的特定财产享有担保权的债权人，未放弃优先受偿权利的，对于本法第六十一条第一款第七项、第十项规定的事项不享有表决权。</w:t>
      </w:r>
    </w:p>
    <w:p w14:paraId="4BC37FB4">
      <w:pPr>
        <w:spacing w:before="0" w:after="0" w:line="460" w:lineRule="exact"/>
        <w:ind w:firstLine="560"/>
      </w:pPr>
      <w:r>
        <w:rPr>
          <w:rFonts w:ascii="仿宋" w:hAnsi="仿宋" w:eastAsia="仿宋"/>
          <w:b w:val="0"/>
          <w:sz w:val="28"/>
        </w:rPr>
        <w:t>债权人可以委托代理人出席债权人会议，行使表决权。代理人出席债权人会议，应当向人民法院或者债权人会议主席提交债权人的授权委托书。</w:t>
      </w:r>
    </w:p>
    <w:p w14:paraId="20769184">
      <w:pPr>
        <w:spacing w:before="0" w:after="0" w:line="460" w:lineRule="exact"/>
        <w:ind w:firstLine="560"/>
      </w:pPr>
      <w:r>
        <w:rPr>
          <w:rFonts w:ascii="仿宋" w:hAnsi="仿宋" w:eastAsia="仿宋"/>
          <w:b w:val="0"/>
          <w:sz w:val="28"/>
        </w:rPr>
        <w:t>债权人会议应当有债务人的职工和工会的代表参加，对有关事项发表意见。</w:t>
      </w:r>
    </w:p>
    <w:p w14:paraId="1E91793D">
      <w:pPr>
        <w:spacing w:before="0" w:after="0" w:line="460" w:lineRule="exact"/>
        <w:ind w:firstLine="560"/>
      </w:pPr>
      <w:r>
        <w:rPr>
          <w:rFonts w:ascii="仿宋" w:hAnsi="仿宋" w:eastAsia="仿宋"/>
          <w:b w:val="0"/>
          <w:sz w:val="28"/>
        </w:rPr>
        <w:t>第六十条 债权人会议设主席一人，由人民法院从有表决权的债权人中指定。</w:t>
      </w:r>
    </w:p>
    <w:p w14:paraId="2D7B1F83">
      <w:pPr>
        <w:spacing w:before="0" w:after="0" w:line="460" w:lineRule="exact"/>
        <w:ind w:firstLine="560"/>
      </w:pPr>
      <w:r>
        <w:rPr>
          <w:rFonts w:ascii="仿宋" w:hAnsi="仿宋" w:eastAsia="仿宋"/>
          <w:b w:val="0"/>
          <w:sz w:val="28"/>
        </w:rPr>
        <w:t>债权人会议主席主持债权人会议。</w:t>
      </w:r>
    </w:p>
    <w:p w14:paraId="562F8EE0">
      <w:pPr>
        <w:spacing w:before="0" w:after="0" w:line="460" w:lineRule="exact"/>
        <w:ind w:firstLine="560"/>
      </w:pPr>
      <w:r>
        <w:rPr>
          <w:rFonts w:ascii="仿宋" w:hAnsi="仿宋" w:eastAsia="仿宋"/>
          <w:b w:val="0"/>
          <w:sz w:val="28"/>
        </w:rPr>
        <w:t>第六十一条 债权人会议行使下列职权：</w:t>
      </w:r>
    </w:p>
    <w:p w14:paraId="3FF5B832">
      <w:pPr>
        <w:spacing w:before="0" w:after="0" w:line="460" w:lineRule="exact"/>
        <w:ind w:firstLine="560"/>
      </w:pPr>
      <w:r>
        <w:rPr>
          <w:rFonts w:ascii="仿宋" w:hAnsi="仿宋" w:eastAsia="仿宋"/>
          <w:b w:val="0"/>
          <w:sz w:val="28"/>
        </w:rPr>
        <w:t>（一）核查债权；</w:t>
      </w:r>
    </w:p>
    <w:p w14:paraId="09F6154D">
      <w:pPr>
        <w:spacing w:before="0" w:after="0" w:line="460" w:lineRule="exact"/>
        <w:ind w:firstLine="560"/>
      </w:pPr>
      <w:r>
        <w:rPr>
          <w:rFonts w:ascii="仿宋" w:hAnsi="仿宋" w:eastAsia="仿宋"/>
          <w:b w:val="0"/>
          <w:sz w:val="28"/>
        </w:rPr>
        <w:t>（二）申请人民法院更换管理人，审查管理人</w:t>
      </w:r>
    </w:p>
    <w:p w14:paraId="1267DD9A">
      <w:pPr>
        <w:spacing w:before="0" w:after="0" w:line="460" w:lineRule="exact"/>
        <w:ind w:firstLine="560"/>
      </w:pPr>
      <w:r>
        <w:rPr>
          <w:rFonts w:ascii="仿宋" w:hAnsi="仿宋" w:eastAsia="仿宋"/>
          <w:b w:val="0"/>
          <w:sz w:val="28"/>
        </w:rPr>
        <w:t>的费用和报酬；</w:t>
      </w:r>
    </w:p>
    <w:p w14:paraId="0D102ADC">
      <w:pPr>
        <w:spacing w:before="0" w:after="0" w:line="460" w:lineRule="exact"/>
        <w:ind w:firstLine="560"/>
      </w:pPr>
      <w:r>
        <w:rPr>
          <w:rFonts w:ascii="仿宋" w:hAnsi="仿宋" w:eastAsia="仿宋"/>
          <w:b w:val="0"/>
          <w:sz w:val="28"/>
        </w:rPr>
        <w:t>（三）监督管理人；</w:t>
      </w:r>
    </w:p>
    <w:p w14:paraId="01F50DC0">
      <w:pPr>
        <w:spacing w:before="0" w:after="0" w:line="460" w:lineRule="exact"/>
        <w:ind w:firstLine="560"/>
      </w:pPr>
      <w:r>
        <w:rPr>
          <w:rFonts w:ascii="仿宋" w:hAnsi="仿宋" w:eastAsia="仿宋"/>
          <w:b w:val="0"/>
          <w:sz w:val="28"/>
        </w:rPr>
        <w:t>（四）选任和更换债权人委员会成员；</w:t>
      </w:r>
    </w:p>
    <w:p w14:paraId="0E497D97">
      <w:pPr>
        <w:spacing w:before="0" w:after="0" w:line="460" w:lineRule="exact"/>
        <w:ind w:firstLine="560"/>
      </w:pPr>
      <w:r>
        <w:rPr>
          <w:rFonts w:ascii="仿宋" w:hAnsi="仿宋" w:eastAsia="仿宋"/>
          <w:b w:val="0"/>
          <w:sz w:val="28"/>
        </w:rPr>
        <w:t>（五）决定继续或者停止债务人的营业；</w:t>
      </w:r>
    </w:p>
    <w:p w14:paraId="0AE1E45E">
      <w:pPr>
        <w:spacing w:before="0" w:after="0" w:line="460" w:lineRule="exact"/>
        <w:ind w:firstLine="560"/>
      </w:pPr>
      <w:r>
        <w:rPr>
          <w:rFonts w:ascii="仿宋" w:hAnsi="仿宋" w:eastAsia="仿宋"/>
          <w:b w:val="0"/>
          <w:sz w:val="28"/>
        </w:rPr>
        <w:t>（六）通过重整计划；</w:t>
      </w:r>
    </w:p>
    <w:p w14:paraId="70C37B3C">
      <w:pPr>
        <w:spacing w:before="0" w:after="0" w:line="460" w:lineRule="exact"/>
        <w:ind w:firstLine="560"/>
      </w:pPr>
      <w:r>
        <w:rPr>
          <w:rFonts w:ascii="仿宋" w:hAnsi="仿宋" w:eastAsia="仿宋"/>
          <w:b w:val="0"/>
          <w:sz w:val="28"/>
        </w:rPr>
        <w:t>（七）通过和解协议；</w:t>
      </w:r>
    </w:p>
    <w:p w14:paraId="798FE3C9">
      <w:pPr>
        <w:spacing w:before="0" w:after="0" w:line="460" w:lineRule="exact"/>
        <w:ind w:firstLine="560"/>
      </w:pPr>
      <w:r>
        <w:rPr>
          <w:rFonts w:ascii="仿宋" w:hAnsi="仿宋" w:eastAsia="仿宋"/>
          <w:b w:val="0"/>
          <w:sz w:val="28"/>
        </w:rPr>
        <w:t>（八）通过债务人财产的管理方案；</w:t>
      </w:r>
    </w:p>
    <w:p w14:paraId="2B8659CC">
      <w:pPr>
        <w:spacing w:before="0" w:after="0" w:line="460" w:lineRule="exact"/>
        <w:ind w:firstLine="560"/>
      </w:pPr>
      <w:r>
        <w:rPr>
          <w:rFonts w:ascii="仿宋" w:hAnsi="仿宋" w:eastAsia="仿宋"/>
          <w:b w:val="0"/>
          <w:sz w:val="28"/>
        </w:rPr>
        <w:t>（九）通过破产财产的变价方案；</w:t>
      </w:r>
    </w:p>
    <w:p w14:paraId="5D6A5177">
      <w:pPr>
        <w:spacing w:before="0" w:after="0" w:line="460" w:lineRule="exact"/>
        <w:ind w:firstLine="560"/>
      </w:pPr>
      <w:r>
        <w:rPr>
          <w:rFonts w:ascii="仿宋" w:hAnsi="仿宋" w:eastAsia="仿宋"/>
          <w:b w:val="0"/>
          <w:sz w:val="28"/>
        </w:rPr>
        <w:t>（十）通过破产财产的分配方案；</w:t>
      </w:r>
    </w:p>
    <w:p w14:paraId="78B451B8">
      <w:pPr>
        <w:spacing w:before="0" w:after="0" w:line="460" w:lineRule="exact"/>
        <w:ind w:firstLine="560"/>
      </w:pPr>
      <w:r>
        <w:rPr>
          <w:rFonts w:ascii="仿宋" w:hAnsi="仿宋" w:eastAsia="仿宋"/>
          <w:b w:val="0"/>
          <w:sz w:val="28"/>
        </w:rPr>
        <w:t>(十一)人民法院认为应当由债权人会议行使的其他职权。</w:t>
      </w:r>
    </w:p>
    <w:p w14:paraId="3F40C51E">
      <w:pPr>
        <w:spacing w:before="0" w:after="0" w:line="460" w:lineRule="exact"/>
        <w:ind w:firstLine="560"/>
      </w:pPr>
      <w:r>
        <w:rPr>
          <w:rFonts w:ascii="仿宋" w:hAnsi="仿宋" w:eastAsia="仿宋"/>
          <w:b w:val="0"/>
          <w:sz w:val="28"/>
        </w:rPr>
        <w:t>债权人会议应当对所议事项的决议作成会议记录。</w:t>
      </w:r>
    </w:p>
    <w:p w14:paraId="4B653EA4">
      <w:pPr>
        <w:spacing w:before="0" w:after="0" w:line="460" w:lineRule="exact"/>
        <w:ind w:firstLine="560"/>
      </w:pPr>
      <w:r>
        <w:rPr>
          <w:rFonts w:ascii="仿宋" w:hAnsi="仿宋" w:eastAsia="仿宋"/>
          <w:b w:val="0"/>
          <w:sz w:val="28"/>
        </w:rPr>
        <w:t>第六十二条 第一次债权人会议由人民法院召集，自债权申报期限届满之日起十五日内召开。</w:t>
      </w:r>
    </w:p>
    <w:p w14:paraId="7EB6BA82">
      <w:pPr>
        <w:spacing w:before="0" w:after="0" w:line="460" w:lineRule="exact"/>
        <w:ind w:firstLine="560"/>
      </w:pPr>
      <w:r>
        <w:rPr>
          <w:rFonts w:ascii="仿宋" w:hAnsi="仿宋" w:eastAsia="仿宋"/>
          <w:b w:val="0"/>
          <w:sz w:val="28"/>
        </w:rPr>
        <w:t>以后的债权人会议，在人民法院认为必要时，或者管理人、债权人委员会、占债权总额四分之一以上的债权人向债权人会议主席提议时召开。</w:t>
      </w:r>
    </w:p>
    <w:p w14:paraId="24218023">
      <w:pPr>
        <w:spacing w:before="0" w:after="0" w:line="460" w:lineRule="exact"/>
        <w:ind w:firstLine="560"/>
      </w:pPr>
      <w:r>
        <w:rPr>
          <w:rFonts w:ascii="仿宋" w:hAnsi="仿宋" w:eastAsia="仿宋"/>
          <w:b w:val="0"/>
          <w:sz w:val="28"/>
        </w:rPr>
        <w:t>第六十三条 召开债权人会议，管理人应当提前十五日通知已知的债权人。</w:t>
      </w:r>
    </w:p>
    <w:p w14:paraId="5E57A8D5">
      <w:pPr>
        <w:spacing w:before="0" w:after="0" w:line="460" w:lineRule="exact"/>
        <w:ind w:firstLine="560"/>
      </w:pPr>
      <w:r>
        <w:rPr>
          <w:rFonts w:ascii="仿宋" w:hAnsi="仿宋" w:eastAsia="仿宋"/>
          <w:b w:val="0"/>
          <w:sz w:val="28"/>
        </w:rPr>
        <w:t>第六十四条 债权人会议的决议，由出席会议的有表决权的债权人过半数通过，并且其所代表的债权额占无财产担保债权总额的二分之一以上。但是，本法另有规定的除外。</w:t>
      </w:r>
    </w:p>
    <w:p w14:paraId="705C50A1">
      <w:pPr>
        <w:spacing w:before="0" w:after="0" w:line="460" w:lineRule="exact"/>
        <w:ind w:firstLine="560"/>
      </w:pPr>
      <w:r>
        <w:rPr>
          <w:rFonts w:ascii="仿宋" w:hAnsi="仿宋" w:eastAsia="仿宋"/>
          <w:b w:val="0"/>
          <w:sz w:val="28"/>
        </w:rPr>
        <w:t>债权人认为债权人会议的决议违反法律规定，损害其利益的，可以自债权人会议作出决议之日起十五日内，请求人民法院裁定撤销该决议，责令债权人会议依法重新作出决议。</w:t>
      </w:r>
    </w:p>
    <w:p w14:paraId="648B1EC4">
      <w:pPr>
        <w:spacing w:before="0" w:after="0" w:line="460" w:lineRule="exact"/>
        <w:ind w:firstLine="560"/>
      </w:pPr>
      <w:r>
        <w:rPr>
          <w:rFonts w:ascii="仿宋" w:hAnsi="仿宋" w:eastAsia="仿宋"/>
          <w:b w:val="0"/>
          <w:sz w:val="28"/>
        </w:rPr>
        <w:t>债权人会议的决议，对于全体债权人均有约束力。</w:t>
      </w:r>
    </w:p>
    <w:p w14:paraId="0A4E0D18">
      <w:pPr>
        <w:spacing w:before="0" w:after="0" w:line="460" w:lineRule="exact"/>
        <w:ind w:firstLine="560"/>
      </w:pPr>
      <w:r>
        <w:rPr>
          <w:rFonts w:ascii="仿宋" w:hAnsi="仿宋" w:eastAsia="仿宋"/>
          <w:b w:val="0"/>
          <w:sz w:val="28"/>
        </w:rPr>
        <w:t>第六十五条 本法第六十一条第一款第八项、第九项所列事项，经债权人会议表决未通过</w:t>
      </w:r>
    </w:p>
    <w:p w14:paraId="4EAE128D">
      <w:pPr>
        <w:spacing w:before="0" w:after="0" w:line="460" w:lineRule="exact"/>
        <w:ind w:firstLine="560"/>
      </w:pPr>
      <w:r>
        <w:rPr>
          <w:rFonts w:ascii="仿宋" w:hAnsi="仿宋" w:eastAsia="仿宋"/>
          <w:b w:val="0"/>
          <w:sz w:val="28"/>
        </w:rPr>
        <w:t>的，由人民法院裁定。</w:t>
      </w:r>
    </w:p>
    <w:p w14:paraId="4CC0E0D9">
      <w:pPr>
        <w:spacing w:before="0" w:after="0" w:line="460" w:lineRule="exact"/>
        <w:ind w:firstLine="560"/>
      </w:pPr>
      <w:r>
        <w:rPr>
          <w:rFonts w:ascii="仿宋" w:hAnsi="仿宋" w:eastAsia="仿宋"/>
          <w:b w:val="0"/>
          <w:sz w:val="28"/>
        </w:rPr>
        <w:t>本法第六十一条第一款第十项所列事项，经债权人会议二次表决仍未通过的，由人民法院裁定。</w:t>
      </w:r>
    </w:p>
    <w:p w14:paraId="5D010C4F">
      <w:pPr>
        <w:spacing w:before="0" w:after="0" w:line="460" w:lineRule="exact"/>
        <w:ind w:firstLine="560"/>
      </w:pPr>
      <w:r>
        <w:rPr>
          <w:rFonts w:ascii="仿宋" w:hAnsi="仿宋" w:eastAsia="仿宋"/>
          <w:b w:val="0"/>
          <w:sz w:val="28"/>
        </w:rPr>
        <w:t>对前两款规定的裁定，人民法院可以在债权人会议上宣布或者另行通知债权人。</w:t>
      </w:r>
    </w:p>
    <w:p w14:paraId="0BA1CC52">
      <w:pPr>
        <w:spacing w:before="0" w:after="0" w:line="460" w:lineRule="exact"/>
        <w:ind w:firstLine="560"/>
      </w:pPr>
      <w:r>
        <w:rPr>
          <w:rFonts w:ascii="仿宋" w:hAnsi="仿宋" w:eastAsia="仿宋"/>
          <w:b w:val="0"/>
          <w:sz w:val="28"/>
        </w:rPr>
        <w:t>第六十六条 债权人对人民法院依照本法第六十五条第一款作出的裁定不服的，债权额占无财产担保债权总额二分之一以上的债权人对人民法院依照本法第六十五条第二款作出的裁定不服的，可以自裁定宣布之日或者收到通知之日起十五日内向该人民法院申请复议。复议期间不停止裁定的执行。</w:t>
      </w:r>
    </w:p>
    <w:p w14:paraId="1CA18920">
      <w:pPr>
        <w:spacing w:before="120" w:after="0" w:line="460" w:lineRule="exact"/>
        <w:ind w:firstLine="0"/>
      </w:pPr>
      <w:r>
        <w:rPr>
          <w:rFonts w:ascii="仿宋" w:hAnsi="仿宋" w:eastAsia="仿宋"/>
          <w:b/>
          <w:sz w:val="30"/>
        </w:rPr>
        <w:t>第二节 债权人委员会</w:t>
      </w:r>
    </w:p>
    <w:p w14:paraId="607F72B4">
      <w:pPr>
        <w:spacing w:before="0" w:after="0" w:line="460" w:lineRule="exact"/>
        <w:ind w:firstLine="560"/>
      </w:pPr>
      <w:r>
        <w:rPr>
          <w:rFonts w:ascii="仿宋" w:hAnsi="仿宋" w:eastAsia="仿宋"/>
          <w:b w:val="0"/>
          <w:sz w:val="28"/>
        </w:rPr>
        <w:t>第六十七条 债权人会议可以决定设立债权人委员会。债权人委员会由债权人会议选任的债权人代表和一名债务人的职工代表或者工会代表组成。债权人委员会成员不得超过九人。</w:t>
      </w:r>
    </w:p>
    <w:p w14:paraId="6C7206E7">
      <w:pPr>
        <w:spacing w:before="0" w:after="0" w:line="460" w:lineRule="exact"/>
        <w:ind w:firstLine="560"/>
      </w:pPr>
      <w:r>
        <w:rPr>
          <w:rFonts w:ascii="仿宋" w:hAnsi="仿宋" w:eastAsia="仿宋"/>
          <w:b w:val="0"/>
          <w:sz w:val="28"/>
        </w:rPr>
        <w:t>债权人委员会成员应当经人民法院书面决定认可。</w:t>
      </w:r>
    </w:p>
    <w:p w14:paraId="6B759169">
      <w:pPr>
        <w:spacing w:before="0" w:after="0" w:line="460" w:lineRule="exact"/>
        <w:ind w:firstLine="560"/>
      </w:pPr>
      <w:r>
        <w:rPr>
          <w:rFonts w:ascii="仿宋" w:hAnsi="仿宋" w:eastAsia="仿宋"/>
          <w:b w:val="0"/>
          <w:sz w:val="28"/>
        </w:rPr>
        <w:t>第六十八条 债权人委员会行使下列职权：</w:t>
      </w:r>
    </w:p>
    <w:p w14:paraId="721E65A1">
      <w:pPr>
        <w:spacing w:before="0" w:after="0" w:line="460" w:lineRule="exact"/>
        <w:ind w:firstLine="560"/>
      </w:pPr>
      <w:r>
        <w:rPr>
          <w:rFonts w:ascii="仿宋" w:hAnsi="仿宋" w:eastAsia="仿宋"/>
          <w:b w:val="0"/>
          <w:sz w:val="28"/>
        </w:rPr>
        <w:t>（一）监督债务人财产的管理和处分；</w:t>
      </w:r>
    </w:p>
    <w:p w14:paraId="297F6FAE">
      <w:pPr>
        <w:spacing w:before="0" w:after="0" w:line="460" w:lineRule="exact"/>
        <w:ind w:firstLine="560"/>
      </w:pPr>
      <w:r>
        <w:rPr>
          <w:rFonts w:ascii="仿宋" w:hAnsi="仿宋" w:eastAsia="仿宋"/>
          <w:b w:val="0"/>
          <w:sz w:val="28"/>
        </w:rPr>
        <w:t>（二）监督破产财产分配；</w:t>
      </w:r>
    </w:p>
    <w:p w14:paraId="306A426F">
      <w:pPr>
        <w:spacing w:before="0" w:after="0" w:line="460" w:lineRule="exact"/>
        <w:ind w:firstLine="560"/>
      </w:pPr>
      <w:r>
        <w:rPr>
          <w:rFonts w:ascii="仿宋" w:hAnsi="仿宋" w:eastAsia="仿宋"/>
          <w:b w:val="0"/>
          <w:sz w:val="28"/>
        </w:rPr>
        <w:t>（三）提议召开债权人会议；</w:t>
      </w:r>
    </w:p>
    <w:p w14:paraId="3BB69792">
      <w:pPr>
        <w:spacing w:before="0" w:after="0" w:line="460" w:lineRule="exact"/>
        <w:ind w:firstLine="560"/>
      </w:pPr>
      <w:r>
        <w:rPr>
          <w:rFonts w:ascii="仿宋" w:hAnsi="仿宋" w:eastAsia="仿宋"/>
          <w:b w:val="0"/>
          <w:sz w:val="28"/>
        </w:rPr>
        <w:t>（四）债权人会议委托的其他职权。</w:t>
      </w:r>
    </w:p>
    <w:p w14:paraId="1F26BB17">
      <w:pPr>
        <w:spacing w:before="0" w:after="0" w:line="460" w:lineRule="exact"/>
        <w:ind w:firstLine="560"/>
      </w:pPr>
      <w:r>
        <w:rPr>
          <w:rFonts w:ascii="仿宋" w:hAnsi="仿宋" w:eastAsia="仿宋"/>
          <w:b w:val="0"/>
          <w:sz w:val="28"/>
        </w:rPr>
        <w:t>债权人委员会执行职务时,有权要求管理人、债务人的有关人员对其职权范围内的事务作出说明或者提供有关文件。</w:t>
      </w:r>
    </w:p>
    <w:p w14:paraId="3CC36BB9">
      <w:pPr>
        <w:spacing w:before="0" w:after="0" w:line="460" w:lineRule="exact"/>
        <w:ind w:firstLine="560"/>
      </w:pPr>
      <w:r>
        <w:rPr>
          <w:rFonts w:ascii="仿宋" w:hAnsi="仿宋" w:eastAsia="仿宋"/>
          <w:b w:val="0"/>
          <w:sz w:val="28"/>
        </w:rPr>
        <w:t>管理人、债务人的有关人员违反本法规定拒绝接受监督的，债权人委员会有权就监督事项请求人民法院作出决定；人民法院应当在五日内作出决定。</w:t>
      </w:r>
    </w:p>
    <w:p w14:paraId="052D497D">
      <w:pPr>
        <w:spacing w:before="0" w:after="0" w:line="460" w:lineRule="exact"/>
        <w:ind w:firstLine="560"/>
      </w:pPr>
      <w:r>
        <w:rPr>
          <w:rFonts w:ascii="仿宋" w:hAnsi="仿宋" w:eastAsia="仿宋"/>
          <w:b w:val="0"/>
          <w:sz w:val="28"/>
        </w:rPr>
        <w:t>第六十九条 管理人实施下列行为，应当及</w:t>
      </w:r>
    </w:p>
    <w:p w14:paraId="39D650B3">
      <w:pPr>
        <w:spacing w:before="0" w:after="0" w:line="460" w:lineRule="exact"/>
        <w:ind w:firstLine="560"/>
      </w:pPr>
      <w:r>
        <w:rPr>
          <w:rFonts w:ascii="仿宋" w:hAnsi="仿宋" w:eastAsia="仿宋"/>
          <w:b w:val="0"/>
          <w:sz w:val="28"/>
        </w:rPr>
        <w:t>时报告债权人委员会：</w:t>
      </w:r>
    </w:p>
    <w:p w14:paraId="5DC94E33">
      <w:pPr>
        <w:spacing w:before="0" w:after="0" w:line="460" w:lineRule="exact"/>
        <w:ind w:firstLine="560"/>
      </w:pPr>
      <w:r>
        <w:rPr>
          <w:rFonts w:ascii="仿宋" w:hAnsi="仿宋" w:eastAsia="仿宋"/>
          <w:b w:val="0"/>
          <w:sz w:val="28"/>
        </w:rPr>
        <w:t>（一）涉及土地、房屋等不动产权益的转让；</w:t>
      </w:r>
    </w:p>
    <w:p w14:paraId="1D1010FC">
      <w:pPr>
        <w:spacing w:before="0" w:after="0" w:line="460" w:lineRule="exact"/>
        <w:ind w:firstLine="560"/>
      </w:pPr>
      <w:r>
        <w:rPr>
          <w:rFonts w:ascii="仿宋" w:hAnsi="仿宋" w:eastAsia="仿宋"/>
          <w:b w:val="0"/>
          <w:sz w:val="28"/>
        </w:rPr>
        <w:t>（二）探矿权、采矿权、知识产权等财产权的转让；</w:t>
      </w:r>
    </w:p>
    <w:p w14:paraId="5EF42A2B">
      <w:pPr>
        <w:spacing w:before="0" w:after="0" w:line="460" w:lineRule="exact"/>
        <w:ind w:firstLine="560"/>
      </w:pPr>
      <w:r>
        <w:rPr>
          <w:rFonts w:ascii="仿宋" w:hAnsi="仿宋" w:eastAsia="仿宋"/>
          <w:b w:val="0"/>
          <w:sz w:val="28"/>
        </w:rPr>
        <w:t>（三）全部库存或者营业的转让；</w:t>
      </w:r>
    </w:p>
    <w:p w14:paraId="29298C2B">
      <w:pPr>
        <w:spacing w:before="0" w:after="0" w:line="460" w:lineRule="exact"/>
        <w:ind w:firstLine="560"/>
      </w:pPr>
      <w:r>
        <w:rPr>
          <w:rFonts w:ascii="仿宋" w:hAnsi="仿宋" w:eastAsia="仿宋"/>
          <w:b w:val="0"/>
          <w:sz w:val="28"/>
        </w:rPr>
        <w:t>（四）借款；</w:t>
      </w:r>
    </w:p>
    <w:p w14:paraId="62CB8281">
      <w:pPr>
        <w:spacing w:before="0" w:after="0" w:line="460" w:lineRule="exact"/>
        <w:ind w:firstLine="560"/>
      </w:pPr>
      <w:r>
        <w:rPr>
          <w:rFonts w:ascii="仿宋" w:hAnsi="仿宋" w:eastAsia="仿宋"/>
          <w:b w:val="0"/>
          <w:sz w:val="28"/>
        </w:rPr>
        <w:t>（五）设定财产担保；</w:t>
      </w:r>
    </w:p>
    <w:p w14:paraId="0FABCB7F">
      <w:pPr>
        <w:spacing w:before="0" w:after="0" w:line="460" w:lineRule="exact"/>
        <w:ind w:firstLine="560"/>
      </w:pPr>
      <w:r>
        <w:rPr>
          <w:rFonts w:ascii="仿宋" w:hAnsi="仿宋" w:eastAsia="仿宋"/>
          <w:b w:val="0"/>
          <w:sz w:val="28"/>
        </w:rPr>
        <w:t>（六）债权和有价证券的转让；</w:t>
      </w:r>
    </w:p>
    <w:p w14:paraId="448554AD">
      <w:pPr>
        <w:spacing w:before="0" w:after="0" w:line="460" w:lineRule="exact"/>
        <w:ind w:firstLine="560"/>
      </w:pPr>
      <w:r>
        <w:rPr>
          <w:rFonts w:ascii="仿宋" w:hAnsi="仿宋" w:eastAsia="仿宋"/>
          <w:b w:val="0"/>
          <w:sz w:val="28"/>
        </w:rPr>
        <w:t>（七）履行债务人和对方当事人均未履行完毕的合同；</w:t>
      </w:r>
    </w:p>
    <w:p w14:paraId="1A3EEFD1">
      <w:pPr>
        <w:spacing w:before="0" w:after="0" w:line="460" w:lineRule="exact"/>
        <w:ind w:firstLine="560"/>
      </w:pPr>
      <w:r>
        <w:rPr>
          <w:rFonts w:ascii="仿宋" w:hAnsi="仿宋" w:eastAsia="仿宋"/>
          <w:b w:val="0"/>
          <w:sz w:val="28"/>
        </w:rPr>
        <w:t>（八）放弃权利；</w:t>
      </w:r>
    </w:p>
    <w:p w14:paraId="5CBD6AC9">
      <w:pPr>
        <w:spacing w:before="0" w:after="0" w:line="460" w:lineRule="exact"/>
        <w:ind w:firstLine="560"/>
      </w:pPr>
      <w:r>
        <w:rPr>
          <w:rFonts w:ascii="仿宋" w:hAnsi="仿宋" w:eastAsia="仿宋"/>
          <w:b w:val="0"/>
          <w:sz w:val="28"/>
        </w:rPr>
        <w:t>（九）担保物的取回；</w:t>
      </w:r>
    </w:p>
    <w:p w14:paraId="37A2B6D9">
      <w:pPr>
        <w:spacing w:before="0" w:after="0" w:line="460" w:lineRule="exact"/>
        <w:ind w:firstLine="560"/>
      </w:pPr>
      <w:r>
        <w:rPr>
          <w:rFonts w:ascii="仿宋" w:hAnsi="仿宋" w:eastAsia="仿宋"/>
          <w:b w:val="0"/>
          <w:sz w:val="28"/>
        </w:rPr>
        <w:t>（十）对债权人利益有重大影响的其他财产处分行为。</w:t>
      </w:r>
    </w:p>
    <w:p w14:paraId="76B37F16">
      <w:pPr>
        <w:spacing w:before="0" w:after="0" w:line="460" w:lineRule="exact"/>
        <w:ind w:firstLine="560"/>
      </w:pPr>
      <w:r>
        <w:rPr>
          <w:rFonts w:ascii="仿宋" w:hAnsi="仿宋" w:eastAsia="仿宋"/>
          <w:b w:val="0"/>
          <w:sz w:val="28"/>
        </w:rPr>
        <w:t>未设立债权人委员会的，管理人实施前款规定的行为应当及时报告人民法院。</w:t>
      </w:r>
    </w:p>
    <w:p w14:paraId="31A6C83D">
      <w:pPr>
        <w:spacing w:before="120" w:after="0" w:line="460" w:lineRule="exact"/>
        <w:ind w:firstLine="0"/>
      </w:pPr>
      <w:r>
        <w:rPr>
          <w:rFonts w:ascii="仿宋" w:hAnsi="仿宋" w:eastAsia="仿宋"/>
          <w:b/>
          <w:sz w:val="30"/>
        </w:rPr>
        <w:t>第八章 重整</w:t>
      </w:r>
    </w:p>
    <w:p w14:paraId="36FCD4EF">
      <w:pPr>
        <w:spacing w:before="120" w:after="0" w:line="460" w:lineRule="exact"/>
        <w:ind w:firstLine="0"/>
      </w:pPr>
      <w:r>
        <w:rPr>
          <w:rFonts w:ascii="仿宋" w:hAnsi="仿宋" w:eastAsia="仿宋"/>
          <w:b/>
          <w:sz w:val="30"/>
        </w:rPr>
        <w:t>第一节 重整申请和重整期间</w:t>
      </w:r>
    </w:p>
    <w:p w14:paraId="6C549DA1">
      <w:pPr>
        <w:spacing w:before="0" w:after="0" w:line="460" w:lineRule="exact"/>
        <w:ind w:firstLine="560"/>
      </w:pPr>
      <w:r>
        <w:rPr>
          <w:rFonts w:ascii="仿宋" w:hAnsi="仿宋" w:eastAsia="仿宋"/>
          <w:b w:val="0"/>
          <w:sz w:val="28"/>
        </w:rPr>
        <w:t>第七十条 债务人或者债权人可以依照本法规定，直接向人民法院申请对债务人进行重整。</w:t>
      </w:r>
    </w:p>
    <w:p w14:paraId="71E8C231">
      <w:pPr>
        <w:spacing w:before="0" w:after="0" w:line="460" w:lineRule="exact"/>
        <w:ind w:firstLine="560"/>
      </w:pPr>
      <w:r>
        <w:rPr>
          <w:rFonts w:ascii="仿宋" w:hAnsi="仿宋" w:eastAsia="仿宋"/>
          <w:b w:val="0"/>
          <w:sz w:val="28"/>
        </w:rPr>
        <w:t>债权人申请对债务人进行破产清算的，在人民法院受理破产申请后、宣告债务人破产前，债务人或者出资额占债务人注册资本十分之一以上的出资人，可以向人民法院申请重整。</w:t>
      </w:r>
    </w:p>
    <w:p w14:paraId="58B3897B">
      <w:pPr>
        <w:spacing w:before="0" w:after="0" w:line="460" w:lineRule="exact"/>
        <w:ind w:firstLine="560"/>
      </w:pPr>
      <w:r>
        <w:rPr>
          <w:rFonts w:ascii="仿宋" w:hAnsi="仿宋" w:eastAsia="仿宋"/>
          <w:b w:val="0"/>
          <w:sz w:val="28"/>
        </w:rPr>
        <w:t>第七十一条 人民法院经审查认为重整申请符合本法规定的，应当裁定债务人重整，并予以公告。</w:t>
      </w:r>
    </w:p>
    <w:p w14:paraId="7899CCC1">
      <w:pPr>
        <w:spacing w:before="0" w:after="0" w:line="460" w:lineRule="exact"/>
        <w:ind w:firstLine="560"/>
      </w:pPr>
      <w:r>
        <w:rPr>
          <w:rFonts w:ascii="仿宋" w:hAnsi="仿宋" w:eastAsia="仿宋"/>
          <w:b w:val="0"/>
          <w:sz w:val="28"/>
        </w:rPr>
        <w:t>第七十二条 自人民法院裁定债务人重整之日起至重整程序终止，为重整期间。</w:t>
      </w:r>
    </w:p>
    <w:p w14:paraId="663434F7">
      <w:pPr>
        <w:spacing w:before="0" w:after="0" w:line="460" w:lineRule="exact"/>
        <w:ind w:firstLine="560"/>
      </w:pPr>
      <w:r>
        <w:rPr>
          <w:rFonts w:ascii="仿宋" w:hAnsi="仿宋" w:eastAsia="仿宋"/>
          <w:b w:val="0"/>
          <w:sz w:val="28"/>
        </w:rPr>
        <w:t>第七十三条 在重整期间,经债务人申请,人民法院批准,债务人可以在管理人的监督下自行管理财产和营业事务。</w:t>
      </w:r>
    </w:p>
    <w:p w14:paraId="45D61292">
      <w:pPr>
        <w:spacing w:before="0" w:after="0" w:line="460" w:lineRule="exact"/>
        <w:ind w:firstLine="560"/>
      </w:pPr>
      <w:r>
        <w:rPr>
          <w:rFonts w:ascii="仿宋" w:hAnsi="仿宋" w:eastAsia="仿宋"/>
          <w:b w:val="0"/>
          <w:sz w:val="28"/>
        </w:rPr>
        <w:t>有前款规定情形的，依照本法规定已接管债务人财产和营业事务的管理人应当向债务人移交财产和营业事务，本法规定的管理人的职权由债务人行使。</w:t>
      </w:r>
    </w:p>
    <w:p w14:paraId="7EC932C4">
      <w:pPr>
        <w:spacing w:before="0" w:after="0" w:line="460" w:lineRule="exact"/>
        <w:ind w:firstLine="560"/>
      </w:pPr>
      <w:r>
        <w:rPr>
          <w:rFonts w:ascii="仿宋" w:hAnsi="仿宋" w:eastAsia="仿宋"/>
          <w:b w:val="0"/>
          <w:sz w:val="28"/>
        </w:rPr>
        <w:t>第七十四条 管理人负责管理财产和营业事务的，可以聘任债务人的经营管理人员负责营业事务。</w:t>
      </w:r>
    </w:p>
    <w:p w14:paraId="679A5EAF">
      <w:pPr>
        <w:spacing w:before="0" w:after="0" w:line="460" w:lineRule="exact"/>
        <w:ind w:firstLine="560"/>
      </w:pPr>
      <w:r>
        <w:rPr>
          <w:rFonts w:ascii="仿宋" w:hAnsi="仿宋" w:eastAsia="仿宋"/>
          <w:b w:val="0"/>
          <w:sz w:val="28"/>
        </w:rPr>
        <w:t>第七十五条 在重整期间，对债务人的特定财产享有的担保权暂停行使。但是，担保物有损坏或者价值明显减少的可能，足以危害担保权人权利的，担保权人可以向人民法院请求恢复行使担保权。</w:t>
      </w:r>
    </w:p>
    <w:p w14:paraId="1B4F0E15">
      <w:pPr>
        <w:spacing w:before="0" w:after="0" w:line="460" w:lineRule="exact"/>
        <w:ind w:firstLine="560"/>
      </w:pPr>
      <w:r>
        <w:rPr>
          <w:rFonts w:ascii="仿宋" w:hAnsi="仿宋" w:eastAsia="仿宋"/>
          <w:b w:val="0"/>
          <w:sz w:val="28"/>
        </w:rPr>
        <w:t>在重整期间，债务人或者管理人为继续营业而借款的，可以为该借款设定担保。</w:t>
      </w:r>
    </w:p>
    <w:p w14:paraId="46444AC1">
      <w:pPr>
        <w:spacing w:before="0" w:after="0" w:line="460" w:lineRule="exact"/>
        <w:ind w:firstLine="560"/>
      </w:pPr>
      <w:r>
        <w:rPr>
          <w:rFonts w:ascii="仿宋" w:hAnsi="仿宋" w:eastAsia="仿宋"/>
          <w:b w:val="0"/>
          <w:sz w:val="28"/>
        </w:rPr>
        <w:t>第七十六条 债务人合法占有的他人财产，该财产的权利人在重整期间要求取回的，应当符合事先约定的条件。</w:t>
      </w:r>
    </w:p>
    <w:p w14:paraId="590EA1E3">
      <w:pPr>
        <w:spacing w:before="0" w:after="0" w:line="460" w:lineRule="exact"/>
        <w:ind w:firstLine="560"/>
      </w:pPr>
      <w:r>
        <w:rPr>
          <w:rFonts w:ascii="仿宋" w:hAnsi="仿宋" w:eastAsia="仿宋"/>
          <w:b w:val="0"/>
          <w:sz w:val="28"/>
        </w:rPr>
        <w:t>第七十七条 在重整期间，债务人的出资人不得请求投资收益分配。</w:t>
      </w:r>
    </w:p>
    <w:p w14:paraId="6B716DC4">
      <w:pPr>
        <w:spacing w:before="0" w:after="0" w:line="460" w:lineRule="exact"/>
        <w:ind w:firstLine="560"/>
      </w:pPr>
      <w:r>
        <w:rPr>
          <w:rFonts w:ascii="仿宋" w:hAnsi="仿宋" w:eastAsia="仿宋"/>
          <w:b w:val="0"/>
          <w:sz w:val="28"/>
        </w:rPr>
        <w:t>在重整期间，债务人的董事、监事、高级管理人员不得向第三人转让其持有的债务人的股权。但是，经人民法院同意的除外。</w:t>
      </w:r>
    </w:p>
    <w:p w14:paraId="5A7EDCBA">
      <w:pPr>
        <w:spacing w:before="0" w:after="0" w:line="460" w:lineRule="exact"/>
        <w:ind w:firstLine="560"/>
      </w:pPr>
      <w:r>
        <w:rPr>
          <w:rFonts w:ascii="仿宋" w:hAnsi="仿宋" w:eastAsia="仿宋"/>
          <w:b w:val="0"/>
          <w:sz w:val="28"/>
        </w:rPr>
        <w:t>第七十八条 在重整期间，有下列情形之一的，经管理人或者利害关系人请求，人民法院应当裁定终止重整程序，并宣告债务人破产：</w:t>
      </w:r>
    </w:p>
    <w:p w14:paraId="34C9F0B6">
      <w:pPr>
        <w:spacing w:before="0" w:after="0" w:line="460" w:lineRule="exact"/>
        <w:ind w:firstLine="560"/>
      </w:pPr>
      <w:r>
        <w:rPr>
          <w:rFonts w:ascii="仿宋" w:hAnsi="仿宋" w:eastAsia="仿宋"/>
          <w:b w:val="0"/>
          <w:sz w:val="28"/>
        </w:rPr>
        <w:t>（一）债务人的经营状况和财产状况继续恶化，缺乏挽救的可能性；</w:t>
      </w:r>
    </w:p>
    <w:p w14:paraId="49308D13">
      <w:pPr>
        <w:spacing w:before="0" w:after="0" w:line="460" w:lineRule="exact"/>
        <w:ind w:firstLine="560"/>
      </w:pPr>
      <w:r>
        <w:rPr>
          <w:rFonts w:ascii="仿宋" w:hAnsi="仿宋" w:eastAsia="仿宋"/>
          <w:b w:val="0"/>
          <w:sz w:val="28"/>
        </w:rPr>
        <w:t>（二）债务人有欺诈、恶意减少债务人财产或者其他显著不利于债权人的行为；</w:t>
      </w:r>
    </w:p>
    <w:p w14:paraId="427D8F90">
      <w:pPr>
        <w:spacing w:before="0" w:after="0" w:line="460" w:lineRule="exact"/>
        <w:ind w:firstLine="560"/>
      </w:pPr>
      <w:r>
        <w:rPr>
          <w:rFonts w:ascii="仿宋" w:hAnsi="仿宋" w:eastAsia="仿宋"/>
          <w:b w:val="0"/>
          <w:sz w:val="28"/>
        </w:rPr>
        <w:t>（三）由于债务人的行为致使管理人无法执行职务。</w:t>
      </w:r>
    </w:p>
    <w:p w14:paraId="6E8B9C4E">
      <w:pPr>
        <w:spacing w:before="120" w:after="0" w:line="460" w:lineRule="exact"/>
        <w:ind w:firstLine="0"/>
      </w:pPr>
      <w:r>
        <w:rPr>
          <w:rFonts w:ascii="仿宋" w:hAnsi="仿宋" w:eastAsia="仿宋"/>
          <w:b/>
          <w:sz w:val="30"/>
        </w:rPr>
        <w:t>第二节 重整计划的制定和批准</w:t>
      </w:r>
    </w:p>
    <w:p w14:paraId="37E6B92D">
      <w:pPr>
        <w:spacing w:before="0" w:after="0" w:line="460" w:lineRule="exact"/>
        <w:ind w:firstLine="560"/>
      </w:pPr>
      <w:r>
        <w:rPr>
          <w:rFonts w:ascii="仿宋" w:hAnsi="仿宋" w:eastAsia="仿宋"/>
          <w:b w:val="0"/>
          <w:sz w:val="28"/>
        </w:rPr>
        <w:t>第七十九条 债务人或者管理人应当自人民法院裁定债务人重整之日起六个月内，同时向人民法院和债权人会议提交重整计划草案。</w:t>
      </w:r>
    </w:p>
    <w:p w14:paraId="5DA515F8">
      <w:pPr>
        <w:spacing w:before="0" w:after="0" w:line="460" w:lineRule="exact"/>
        <w:ind w:firstLine="560"/>
      </w:pPr>
      <w:r>
        <w:rPr>
          <w:rFonts w:ascii="仿宋" w:hAnsi="仿宋" w:eastAsia="仿宋"/>
          <w:b w:val="0"/>
          <w:sz w:val="28"/>
        </w:rPr>
        <w:t>前款规定的期限届满，经债务人或者管理人请求，有正当理由的，人民法院可以裁定延期三个月。</w:t>
      </w:r>
    </w:p>
    <w:p w14:paraId="70A785B7">
      <w:pPr>
        <w:spacing w:before="0" w:after="0" w:line="460" w:lineRule="exact"/>
        <w:ind w:firstLine="560"/>
      </w:pPr>
      <w:r>
        <w:rPr>
          <w:rFonts w:ascii="仿宋" w:hAnsi="仿宋" w:eastAsia="仿宋"/>
          <w:b w:val="0"/>
          <w:sz w:val="28"/>
        </w:rPr>
        <w:t>债务人或者管理人未按期提出重整计划草案的，人民法院应当裁定终止重整程序，并宣告债务人破产。</w:t>
      </w:r>
    </w:p>
    <w:p w14:paraId="35DE1CF8">
      <w:pPr>
        <w:spacing w:before="0" w:after="0" w:line="460" w:lineRule="exact"/>
        <w:ind w:firstLine="560"/>
      </w:pPr>
      <w:r>
        <w:rPr>
          <w:rFonts w:ascii="仿宋" w:hAnsi="仿宋" w:eastAsia="仿宋"/>
          <w:b w:val="0"/>
          <w:sz w:val="28"/>
        </w:rPr>
        <w:t>第八十条 债务人自行管理财产和营业事务的，由债务人制作重整计划草案。</w:t>
      </w:r>
    </w:p>
    <w:p w14:paraId="1AAEBBE9">
      <w:pPr>
        <w:spacing w:before="0" w:after="0" w:line="460" w:lineRule="exact"/>
        <w:ind w:firstLine="560"/>
      </w:pPr>
      <w:r>
        <w:rPr>
          <w:rFonts w:ascii="仿宋" w:hAnsi="仿宋" w:eastAsia="仿宋"/>
          <w:b w:val="0"/>
          <w:sz w:val="28"/>
        </w:rPr>
        <w:t>管理人负责管理财产和营业事务的，由管理人制作重整计划草案。</w:t>
      </w:r>
    </w:p>
    <w:p w14:paraId="2361600B">
      <w:pPr>
        <w:spacing w:before="0" w:after="0" w:line="460" w:lineRule="exact"/>
        <w:ind w:firstLine="560"/>
      </w:pPr>
      <w:r>
        <w:rPr>
          <w:rFonts w:ascii="仿宋" w:hAnsi="仿宋" w:eastAsia="仿宋"/>
          <w:b w:val="0"/>
          <w:sz w:val="28"/>
        </w:rPr>
        <w:t>第八十一条 重整计划草案应当包括下列内容：</w:t>
      </w:r>
    </w:p>
    <w:p w14:paraId="23353ABC">
      <w:pPr>
        <w:spacing w:before="0" w:after="0" w:line="460" w:lineRule="exact"/>
        <w:ind w:firstLine="560"/>
      </w:pPr>
      <w:r>
        <w:rPr>
          <w:rFonts w:ascii="仿宋" w:hAnsi="仿宋" w:eastAsia="仿宋"/>
          <w:b w:val="0"/>
          <w:sz w:val="28"/>
        </w:rPr>
        <w:t>（一）债务人的经营方案；</w:t>
      </w:r>
    </w:p>
    <w:p w14:paraId="1124D819">
      <w:pPr>
        <w:spacing w:before="0" w:after="0" w:line="460" w:lineRule="exact"/>
        <w:ind w:firstLine="560"/>
      </w:pPr>
      <w:r>
        <w:rPr>
          <w:rFonts w:ascii="仿宋" w:hAnsi="仿宋" w:eastAsia="仿宋"/>
          <w:b w:val="0"/>
          <w:sz w:val="28"/>
        </w:rPr>
        <w:t>（二）债权分类；</w:t>
      </w:r>
    </w:p>
    <w:p w14:paraId="7999360B">
      <w:pPr>
        <w:spacing w:before="0" w:after="0" w:line="460" w:lineRule="exact"/>
        <w:ind w:firstLine="560"/>
      </w:pPr>
      <w:r>
        <w:rPr>
          <w:rFonts w:ascii="仿宋" w:hAnsi="仿宋" w:eastAsia="仿宋"/>
          <w:b w:val="0"/>
          <w:sz w:val="28"/>
        </w:rPr>
        <w:t>（三）债权调整方案；</w:t>
      </w:r>
    </w:p>
    <w:p w14:paraId="37BD5C6C">
      <w:pPr>
        <w:spacing w:before="0" w:after="0" w:line="460" w:lineRule="exact"/>
        <w:ind w:firstLine="560"/>
      </w:pPr>
      <w:r>
        <w:rPr>
          <w:rFonts w:ascii="仿宋" w:hAnsi="仿宋" w:eastAsia="仿宋"/>
          <w:b w:val="0"/>
          <w:sz w:val="28"/>
        </w:rPr>
        <w:t>（四）债权受偿方案；</w:t>
      </w:r>
    </w:p>
    <w:p w14:paraId="129776E8">
      <w:pPr>
        <w:spacing w:before="0" w:after="0" w:line="460" w:lineRule="exact"/>
        <w:ind w:firstLine="560"/>
      </w:pPr>
      <w:r>
        <w:rPr>
          <w:rFonts w:ascii="仿宋" w:hAnsi="仿宋" w:eastAsia="仿宋"/>
          <w:b w:val="0"/>
          <w:sz w:val="28"/>
        </w:rPr>
        <w:t>（五）重整计划的执行期限；</w:t>
      </w:r>
    </w:p>
    <w:p w14:paraId="3AADD7F4">
      <w:pPr>
        <w:spacing w:before="0" w:after="0" w:line="460" w:lineRule="exact"/>
        <w:ind w:firstLine="560"/>
      </w:pPr>
      <w:r>
        <w:rPr>
          <w:rFonts w:ascii="仿宋" w:hAnsi="仿宋" w:eastAsia="仿宋"/>
          <w:b w:val="0"/>
          <w:sz w:val="28"/>
        </w:rPr>
        <w:t>（六）重整计划执行的监督期限；</w:t>
      </w:r>
    </w:p>
    <w:p w14:paraId="71B8DB91">
      <w:pPr>
        <w:spacing w:before="0" w:after="0" w:line="460" w:lineRule="exact"/>
        <w:ind w:firstLine="560"/>
      </w:pPr>
      <w:r>
        <w:rPr>
          <w:rFonts w:ascii="仿宋" w:hAnsi="仿宋" w:eastAsia="仿宋"/>
          <w:b w:val="0"/>
          <w:sz w:val="28"/>
        </w:rPr>
        <w:t>（七）有利于债务人重整的其他方案。</w:t>
      </w:r>
    </w:p>
    <w:p w14:paraId="08DDA177">
      <w:pPr>
        <w:spacing w:before="0" w:after="0" w:line="460" w:lineRule="exact"/>
        <w:ind w:firstLine="560"/>
      </w:pPr>
      <w:r>
        <w:rPr>
          <w:rFonts w:ascii="仿宋" w:hAnsi="仿宋" w:eastAsia="仿宋"/>
          <w:b w:val="0"/>
          <w:sz w:val="28"/>
        </w:rPr>
        <w:t>第八十二条 下列各类债权的债权人参加讨论重整计划草案的债权人会议，依照下列债权分类，分组对重整计划草案进行表决：</w:t>
      </w:r>
    </w:p>
    <w:p w14:paraId="7E4F0ABA">
      <w:pPr>
        <w:spacing w:before="0" w:after="0" w:line="460" w:lineRule="exact"/>
        <w:ind w:firstLine="560"/>
      </w:pPr>
      <w:r>
        <w:rPr>
          <w:rFonts w:ascii="仿宋" w:hAnsi="仿宋" w:eastAsia="仿宋"/>
          <w:b w:val="0"/>
          <w:sz w:val="28"/>
        </w:rPr>
        <w:t>（一）对债务人的特定财产享有担保权的债权；</w:t>
      </w:r>
    </w:p>
    <w:p w14:paraId="0E008E06">
      <w:pPr>
        <w:spacing w:before="0" w:after="0" w:line="460" w:lineRule="exact"/>
        <w:ind w:firstLine="560"/>
      </w:pPr>
      <w:r>
        <w:rPr>
          <w:rFonts w:ascii="仿宋" w:hAnsi="仿宋" w:eastAsia="仿宋"/>
          <w:b w:val="0"/>
          <w:sz w:val="28"/>
        </w:rPr>
        <w:t>（二）债务人所欠职工的工资和医疗、伤残补助、抚恤费用，所欠的应当划入职工个人账户的基本养老保险、基本医疗保险费用，以及法律、行政法规规定应当支付给职工的补偿金；</w:t>
      </w:r>
    </w:p>
    <w:p w14:paraId="3AEF6034">
      <w:pPr>
        <w:spacing w:before="0" w:after="0" w:line="460" w:lineRule="exact"/>
        <w:ind w:firstLine="560"/>
      </w:pPr>
      <w:r>
        <w:rPr>
          <w:rFonts w:ascii="仿宋" w:hAnsi="仿宋" w:eastAsia="仿宋"/>
          <w:b w:val="0"/>
          <w:sz w:val="28"/>
        </w:rPr>
        <w:t>（三）债务人所欠税款；</w:t>
      </w:r>
    </w:p>
    <w:p w14:paraId="4F84DA85">
      <w:pPr>
        <w:spacing w:before="0" w:after="0" w:line="460" w:lineRule="exact"/>
        <w:ind w:firstLine="560"/>
      </w:pPr>
      <w:r>
        <w:rPr>
          <w:rFonts w:ascii="仿宋" w:hAnsi="仿宋" w:eastAsia="仿宋"/>
          <w:b w:val="0"/>
          <w:sz w:val="28"/>
        </w:rPr>
        <w:t>（四）普通债权。</w:t>
      </w:r>
    </w:p>
    <w:p w14:paraId="6F84A5A7">
      <w:pPr>
        <w:spacing w:before="0" w:after="0" w:line="460" w:lineRule="exact"/>
        <w:ind w:firstLine="560"/>
      </w:pPr>
      <w:r>
        <w:rPr>
          <w:rFonts w:ascii="仿宋" w:hAnsi="仿宋" w:eastAsia="仿宋"/>
          <w:b w:val="0"/>
          <w:sz w:val="28"/>
        </w:rPr>
        <w:t>人民法院在必要时可以决定在普通债权组中设小额债权组对重整计划草案进行表决。</w:t>
      </w:r>
    </w:p>
    <w:p w14:paraId="308715F1">
      <w:pPr>
        <w:spacing w:before="0" w:after="0" w:line="460" w:lineRule="exact"/>
        <w:ind w:firstLine="560"/>
      </w:pPr>
      <w:r>
        <w:rPr>
          <w:rFonts w:ascii="仿宋" w:hAnsi="仿宋" w:eastAsia="仿宋"/>
          <w:b w:val="0"/>
          <w:sz w:val="28"/>
        </w:rPr>
        <w:t>第八十三条 重整计划不得规定减免债务人欠缴的本法第八十二条第一款第二项规定以外的社会保险费用；该项费用的债权人不参加重整计划草案的表决。</w:t>
      </w:r>
    </w:p>
    <w:p w14:paraId="2F973221">
      <w:pPr>
        <w:spacing w:before="0" w:after="0" w:line="460" w:lineRule="exact"/>
        <w:ind w:firstLine="560"/>
      </w:pPr>
      <w:r>
        <w:rPr>
          <w:rFonts w:ascii="仿宋" w:hAnsi="仿宋" w:eastAsia="仿宋"/>
          <w:b w:val="0"/>
          <w:sz w:val="28"/>
        </w:rPr>
        <w:t>第八十四条 人民法院应当自收到重整计划草案之日起三十日内召开债权人会议，对重整计划草案进行表决。</w:t>
      </w:r>
    </w:p>
    <w:p w14:paraId="28367A8D">
      <w:pPr>
        <w:spacing w:before="0" w:after="0" w:line="460" w:lineRule="exact"/>
        <w:ind w:firstLine="560"/>
      </w:pPr>
      <w:r>
        <w:rPr>
          <w:rFonts w:ascii="仿宋" w:hAnsi="仿宋" w:eastAsia="仿宋"/>
          <w:b w:val="0"/>
          <w:sz w:val="28"/>
        </w:rPr>
        <w:t>出席会议的同一表决组的债权人过半数同意重整计划草案，并且其所代表的债权额占该组债权总额的三分之二以上的，即为该组通过重整计划草案。</w:t>
      </w:r>
    </w:p>
    <w:p w14:paraId="205609ED">
      <w:pPr>
        <w:spacing w:before="0" w:after="0" w:line="460" w:lineRule="exact"/>
        <w:ind w:firstLine="560"/>
      </w:pPr>
      <w:r>
        <w:rPr>
          <w:rFonts w:ascii="仿宋" w:hAnsi="仿宋" w:eastAsia="仿宋"/>
          <w:b w:val="0"/>
          <w:sz w:val="28"/>
        </w:rPr>
        <w:t>债务人或者管理人应当向债权人会议就重整计划草案作出说明，并回答询问。</w:t>
      </w:r>
    </w:p>
    <w:p w14:paraId="3079486C">
      <w:pPr>
        <w:spacing w:before="0" w:after="0" w:line="460" w:lineRule="exact"/>
        <w:ind w:firstLine="560"/>
      </w:pPr>
      <w:r>
        <w:rPr>
          <w:rFonts w:ascii="仿宋" w:hAnsi="仿宋" w:eastAsia="仿宋"/>
          <w:b w:val="0"/>
          <w:sz w:val="28"/>
        </w:rPr>
        <w:t>第八十五条 债务人的出资人代表可以列席讨论重整计划草案的债权人会议。</w:t>
      </w:r>
    </w:p>
    <w:p w14:paraId="5F628EA9">
      <w:pPr>
        <w:spacing w:before="0" w:after="0" w:line="460" w:lineRule="exact"/>
        <w:ind w:firstLine="560"/>
      </w:pPr>
      <w:r>
        <w:rPr>
          <w:rFonts w:ascii="仿宋" w:hAnsi="仿宋" w:eastAsia="仿宋"/>
          <w:b w:val="0"/>
          <w:sz w:val="28"/>
        </w:rPr>
        <w:t>重整计划草案涉及出资人权益调整事项的，应当设出资人组，对该事项进行表决。</w:t>
      </w:r>
    </w:p>
    <w:p w14:paraId="6AF1D3C5">
      <w:pPr>
        <w:spacing w:before="0" w:after="0" w:line="460" w:lineRule="exact"/>
        <w:ind w:firstLine="560"/>
      </w:pPr>
      <w:r>
        <w:rPr>
          <w:rFonts w:ascii="仿宋" w:hAnsi="仿宋" w:eastAsia="仿宋"/>
          <w:b w:val="0"/>
          <w:sz w:val="28"/>
        </w:rPr>
        <w:t>第八十六条 各表决组均通过重整计划草案时，重整计划即为通过。</w:t>
      </w:r>
    </w:p>
    <w:p w14:paraId="77E4C6D4">
      <w:pPr>
        <w:spacing w:before="0" w:after="0" w:line="460" w:lineRule="exact"/>
        <w:ind w:firstLine="560"/>
      </w:pPr>
      <w:r>
        <w:rPr>
          <w:rFonts w:ascii="仿宋" w:hAnsi="仿宋" w:eastAsia="仿宋"/>
          <w:b w:val="0"/>
          <w:sz w:val="28"/>
        </w:rPr>
        <w:t>自重整计划通过之日起十日内，债务人或者管理人应当向人民法院提出批准重整计划的申请。人民法院经审查认为符合本法规定的，应当自收到申请之日起三十日内裁定批准，终止重整程序，并予以公告。</w:t>
      </w:r>
    </w:p>
    <w:p w14:paraId="2EEF893F">
      <w:pPr>
        <w:spacing w:before="0" w:after="0" w:line="460" w:lineRule="exact"/>
        <w:ind w:firstLine="560"/>
      </w:pPr>
      <w:r>
        <w:rPr>
          <w:rFonts w:ascii="仿宋" w:hAnsi="仿宋" w:eastAsia="仿宋"/>
          <w:b w:val="0"/>
          <w:sz w:val="28"/>
        </w:rPr>
        <w:t>第八十七条 部分表决组未通过重整计划草案的，债务人或者管理人可以同未通过重整计划草案的表决组协商。该表决组可以在协商后再表决一次。双方协商的结果不得损害其他表决组的利益。</w:t>
      </w:r>
    </w:p>
    <w:p w14:paraId="51675EFE">
      <w:pPr>
        <w:spacing w:before="0" w:after="0" w:line="460" w:lineRule="exact"/>
        <w:ind w:firstLine="560"/>
      </w:pPr>
      <w:r>
        <w:rPr>
          <w:rFonts w:ascii="仿宋" w:hAnsi="仿宋" w:eastAsia="仿宋"/>
          <w:b w:val="0"/>
          <w:sz w:val="28"/>
        </w:rPr>
        <w:t>未通过重整计划草案的表决组拒绝再次表决或者再次表决仍未通过重整计划草案，但重整计划草案符合下列条件的，债务人或者管理人可以申请人民法院批准重整计划草案：</w:t>
      </w:r>
    </w:p>
    <w:p w14:paraId="577A0E2D">
      <w:pPr>
        <w:spacing w:before="0" w:after="0" w:line="460" w:lineRule="exact"/>
        <w:ind w:firstLine="560"/>
      </w:pPr>
      <w:r>
        <w:rPr>
          <w:rFonts w:ascii="仿宋" w:hAnsi="仿宋" w:eastAsia="仿宋"/>
          <w:b w:val="0"/>
          <w:sz w:val="28"/>
        </w:rPr>
        <w:t>（一）按照重整计划草案，本法第八十二条第一款第一项所列债权就该特定财产将获得全额清偿，其因延期清偿所受的损失将得到公平补偿，并且其担保权未受到实质性损害，或者该表决组已经通过重整计划草案；</w:t>
      </w:r>
    </w:p>
    <w:p w14:paraId="2F64E7E4">
      <w:pPr>
        <w:spacing w:before="0" w:after="0" w:line="460" w:lineRule="exact"/>
        <w:ind w:firstLine="560"/>
      </w:pPr>
      <w:r>
        <w:rPr>
          <w:rFonts w:ascii="仿宋" w:hAnsi="仿宋" w:eastAsia="仿宋"/>
          <w:b w:val="0"/>
          <w:sz w:val="28"/>
        </w:rPr>
        <w:t>（二）按照重整计划草案，本法第八十二条第一款第二项、第三项所列债权将获得全额清偿，或者相应表决组已经通过重整计划草案；</w:t>
      </w:r>
    </w:p>
    <w:p w14:paraId="284C76F8">
      <w:pPr>
        <w:spacing w:before="0" w:after="0" w:line="460" w:lineRule="exact"/>
        <w:ind w:firstLine="560"/>
      </w:pPr>
      <w:r>
        <w:rPr>
          <w:rFonts w:ascii="仿宋" w:hAnsi="仿宋" w:eastAsia="仿宋"/>
          <w:b w:val="0"/>
          <w:sz w:val="28"/>
        </w:rPr>
        <w:t>（三）按照重整计划草案，普通债权所获得的清偿比例，不低于其在重整计划草案被提请批准时依照破产清算程序所能获得的清偿比例，或者该表决组已经通过重整计划草案；</w:t>
      </w:r>
    </w:p>
    <w:p w14:paraId="07F4C5F3">
      <w:pPr>
        <w:spacing w:before="0" w:after="0" w:line="460" w:lineRule="exact"/>
        <w:ind w:firstLine="560"/>
      </w:pPr>
      <w:r>
        <w:rPr>
          <w:rFonts w:ascii="仿宋" w:hAnsi="仿宋" w:eastAsia="仿宋"/>
          <w:b w:val="0"/>
          <w:sz w:val="28"/>
        </w:rPr>
        <w:t>（四）重整计划草案对出资人权益的调整公平、公正，或者出资人组已经通过重整计划草案；</w:t>
      </w:r>
    </w:p>
    <w:p w14:paraId="2E352EEB">
      <w:pPr>
        <w:spacing w:before="0" w:after="0" w:line="460" w:lineRule="exact"/>
        <w:ind w:firstLine="560"/>
      </w:pPr>
      <w:r>
        <w:rPr>
          <w:rFonts w:ascii="仿宋" w:hAnsi="仿宋" w:eastAsia="仿宋"/>
          <w:b w:val="0"/>
          <w:sz w:val="28"/>
        </w:rPr>
        <w:t>（五）重整计划草案公平对待同一表决组的成员，并且所规定的债权清偿顺序不违反本法第一百一十三条的规定；</w:t>
      </w:r>
    </w:p>
    <w:p w14:paraId="701A12AE">
      <w:pPr>
        <w:spacing w:before="0" w:after="0" w:line="460" w:lineRule="exact"/>
        <w:ind w:firstLine="560"/>
      </w:pPr>
      <w:r>
        <w:rPr>
          <w:rFonts w:ascii="仿宋" w:hAnsi="仿宋" w:eastAsia="仿宋"/>
          <w:b w:val="0"/>
          <w:sz w:val="28"/>
        </w:rPr>
        <w:t>（六）债务人的经营方案具有可行性。</w:t>
      </w:r>
    </w:p>
    <w:p w14:paraId="02DB5E49">
      <w:pPr>
        <w:spacing w:before="0" w:after="0" w:line="460" w:lineRule="exact"/>
        <w:ind w:firstLine="560"/>
      </w:pPr>
      <w:r>
        <w:rPr>
          <w:rFonts w:ascii="仿宋" w:hAnsi="仿宋" w:eastAsia="仿宋"/>
          <w:b w:val="0"/>
          <w:sz w:val="28"/>
        </w:rPr>
        <w:t>人民法院经审查认为重整计划草案符合前款规定的，应当自收到申请之日起三十日内裁定批准，终止重整程序，并予以公告。</w:t>
      </w:r>
    </w:p>
    <w:p w14:paraId="393DADE1">
      <w:pPr>
        <w:spacing w:before="0" w:after="0" w:line="460" w:lineRule="exact"/>
        <w:ind w:firstLine="560"/>
      </w:pPr>
      <w:r>
        <w:rPr>
          <w:rFonts w:ascii="仿宋" w:hAnsi="仿宋" w:eastAsia="仿宋"/>
          <w:b w:val="0"/>
          <w:sz w:val="28"/>
        </w:rPr>
        <w:t>第八十八条 重整计划草案未获得通过且未依照本法第八十七条的规定获得批准，或者已通过的重整计划未获得批准的，人民法院应当裁定终止重整程序，并宣告债务人破产。</w:t>
      </w:r>
    </w:p>
    <w:p w14:paraId="5DADC74A">
      <w:pPr>
        <w:spacing w:before="120" w:after="0" w:line="460" w:lineRule="exact"/>
        <w:ind w:firstLine="0"/>
      </w:pPr>
      <w:r>
        <w:rPr>
          <w:rFonts w:ascii="仿宋" w:hAnsi="仿宋" w:eastAsia="仿宋"/>
          <w:b/>
          <w:sz w:val="30"/>
        </w:rPr>
        <w:t>第三节 重整计划的执行</w:t>
      </w:r>
    </w:p>
    <w:p w14:paraId="66AD5590">
      <w:pPr>
        <w:spacing w:before="0" w:after="0" w:line="460" w:lineRule="exact"/>
        <w:ind w:firstLine="560"/>
      </w:pPr>
      <w:r>
        <w:rPr>
          <w:rFonts w:ascii="仿宋" w:hAnsi="仿宋" w:eastAsia="仿宋"/>
          <w:b w:val="0"/>
          <w:sz w:val="28"/>
        </w:rPr>
        <w:t>第八十九条 重整计划由债务人负责执行。</w:t>
      </w:r>
    </w:p>
    <w:p w14:paraId="5286215B">
      <w:pPr>
        <w:spacing w:before="0" w:after="0" w:line="460" w:lineRule="exact"/>
        <w:ind w:firstLine="560"/>
      </w:pPr>
      <w:r>
        <w:rPr>
          <w:rFonts w:ascii="仿宋" w:hAnsi="仿宋" w:eastAsia="仿宋"/>
          <w:b w:val="0"/>
          <w:sz w:val="28"/>
        </w:rPr>
        <w:t>人民法院裁定批准重整计划后，已接管财产和营业事务的管理人应当向债务人移交财产和营业事务。</w:t>
      </w:r>
    </w:p>
    <w:p w14:paraId="3FD03941">
      <w:pPr>
        <w:spacing w:before="0" w:after="0" w:line="460" w:lineRule="exact"/>
        <w:ind w:firstLine="560"/>
      </w:pPr>
      <w:r>
        <w:rPr>
          <w:rFonts w:ascii="仿宋" w:hAnsi="仿宋" w:eastAsia="仿宋"/>
          <w:b w:val="0"/>
          <w:sz w:val="28"/>
        </w:rPr>
        <w:t>第九十条 自人民法院裁定批准重整计划之日起，在重整计划规定的监督期内，由管理人监督重整计划的执行。</w:t>
      </w:r>
    </w:p>
    <w:p w14:paraId="30CD13AD">
      <w:pPr>
        <w:spacing w:before="0" w:after="0" w:line="460" w:lineRule="exact"/>
        <w:ind w:firstLine="560"/>
      </w:pPr>
      <w:r>
        <w:rPr>
          <w:rFonts w:ascii="仿宋" w:hAnsi="仿宋" w:eastAsia="仿宋"/>
          <w:b w:val="0"/>
          <w:sz w:val="28"/>
        </w:rPr>
        <w:t>在监督期内，债务人应当向管理人报告重整</w:t>
      </w:r>
    </w:p>
    <w:p w14:paraId="15B0C513">
      <w:pPr>
        <w:spacing w:before="0" w:after="0" w:line="460" w:lineRule="exact"/>
        <w:ind w:firstLine="560"/>
      </w:pPr>
      <w:r>
        <w:rPr>
          <w:rFonts w:ascii="仿宋" w:hAnsi="仿宋" w:eastAsia="仿宋"/>
          <w:b w:val="0"/>
          <w:sz w:val="28"/>
        </w:rPr>
        <w:t>计划执行情况和债务人财务状况。</w:t>
      </w:r>
    </w:p>
    <w:p w14:paraId="63C096D8">
      <w:pPr>
        <w:spacing w:before="0" w:after="0" w:line="460" w:lineRule="exact"/>
        <w:ind w:firstLine="560"/>
      </w:pPr>
      <w:r>
        <w:rPr>
          <w:rFonts w:ascii="仿宋" w:hAnsi="仿宋" w:eastAsia="仿宋"/>
          <w:b w:val="0"/>
          <w:sz w:val="28"/>
        </w:rPr>
        <w:t>第九十一条 监督期届满时，管理人应当向人民法院提交监督报告。自监督报告提交之日起，管理人的监督职责终止。</w:t>
      </w:r>
    </w:p>
    <w:p w14:paraId="0ED4EF7D">
      <w:pPr>
        <w:spacing w:before="0" w:after="0" w:line="460" w:lineRule="exact"/>
        <w:ind w:firstLine="560"/>
      </w:pPr>
      <w:r>
        <w:rPr>
          <w:rFonts w:ascii="仿宋" w:hAnsi="仿宋" w:eastAsia="仿宋"/>
          <w:b w:val="0"/>
          <w:sz w:val="28"/>
        </w:rPr>
        <w:t>管理人向人民法院提交的监督报告，重整计划的利害关系人有权查阅。</w:t>
      </w:r>
    </w:p>
    <w:p w14:paraId="1782894F">
      <w:pPr>
        <w:spacing w:before="0" w:after="0" w:line="460" w:lineRule="exact"/>
        <w:ind w:firstLine="560"/>
      </w:pPr>
      <w:r>
        <w:rPr>
          <w:rFonts w:ascii="仿宋" w:hAnsi="仿宋" w:eastAsia="仿宋"/>
          <w:b w:val="0"/>
          <w:sz w:val="28"/>
        </w:rPr>
        <w:t>经管理人申请，人民法院可以裁定延长重整计划执行的监督期限。</w:t>
      </w:r>
    </w:p>
    <w:p w14:paraId="50F792FF">
      <w:pPr>
        <w:spacing w:before="0" w:after="0" w:line="460" w:lineRule="exact"/>
        <w:ind w:firstLine="560"/>
      </w:pPr>
      <w:r>
        <w:rPr>
          <w:rFonts w:ascii="仿宋" w:hAnsi="仿宋" w:eastAsia="仿宋"/>
          <w:b w:val="0"/>
          <w:sz w:val="28"/>
        </w:rPr>
        <w:t>第九十二条 经人民法院裁定批准的重整计划，对债务人和全体债权人均有约束力。</w:t>
      </w:r>
    </w:p>
    <w:p w14:paraId="39218D76">
      <w:pPr>
        <w:spacing w:before="0" w:after="0" w:line="460" w:lineRule="exact"/>
        <w:ind w:firstLine="560"/>
      </w:pPr>
      <w:r>
        <w:rPr>
          <w:rFonts w:ascii="仿宋" w:hAnsi="仿宋" w:eastAsia="仿宋"/>
          <w:b w:val="0"/>
          <w:sz w:val="28"/>
        </w:rPr>
        <w:t>债权人未依照本法规定申报债权的，在重整计划执行期间不得行使权利；在重整计划执行完毕后，可以按照重整计划规定的同类债权的清偿条件行使权利。</w:t>
      </w:r>
    </w:p>
    <w:p w14:paraId="07F3DC2C">
      <w:pPr>
        <w:spacing w:before="0" w:after="0" w:line="460" w:lineRule="exact"/>
        <w:ind w:firstLine="560"/>
      </w:pPr>
      <w:r>
        <w:rPr>
          <w:rFonts w:ascii="仿宋" w:hAnsi="仿宋" w:eastAsia="仿宋"/>
          <w:b w:val="0"/>
          <w:sz w:val="28"/>
        </w:rPr>
        <w:t>债权人对债务人的保证人和其他连带债务人所享有的权利，不受重整计划的影响。</w:t>
      </w:r>
    </w:p>
    <w:p w14:paraId="14AC03D2">
      <w:pPr>
        <w:spacing w:before="0" w:after="0" w:line="460" w:lineRule="exact"/>
        <w:ind w:firstLine="560"/>
      </w:pPr>
      <w:r>
        <w:rPr>
          <w:rFonts w:ascii="仿宋" w:hAnsi="仿宋" w:eastAsia="仿宋"/>
          <w:b w:val="0"/>
          <w:sz w:val="28"/>
        </w:rPr>
        <w:t>第九十三条 债务人不能执行或者不执行重整计划的，人民法院经管理人或者利害关系人请求，应当裁定终止重整计划的执行，并宣告债务人破产。</w:t>
      </w:r>
    </w:p>
    <w:p w14:paraId="72FA3F41">
      <w:pPr>
        <w:spacing w:before="0" w:after="0" w:line="460" w:lineRule="exact"/>
        <w:ind w:firstLine="560"/>
      </w:pPr>
      <w:r>
        <w:rPr>
          <w:rFonts w:ascii="仿宋" w:hAnsi="仿宋" w:eastAsia="仿宋"/>
          <w:b w:val="0"/>
          <w:sz w:val="28"/>
        </w:rPr>
        <w:t>人民法院裁定终止重整计划执行的，债权人在重整计划中作出的债权调整的承诺失去效力。债权人因执行重整计划所受的清偿仍然有效，债权未受清偿的部分作为破产债权。</w:t>
      </w:r>
    </w:p>
    <w:p w14:paraId="1C25B46A">
      <w:pPr>
        <w:spacing w:before="0" w:after="0" w:line="460" w:lineRule="exact"/>
        <w:ind w:firstLine="560"/>
      </w:pPr>
      <w:r>
        <w:rPr>
          <w:rFonts w:ascii="仿宋" w:hAnsi="仿宋" w:eastAsia="仿宋"/>
          <w:b w:val="0"/>
          <w:sz w:val="28"/>
        </w:rPr>
        <w:t>前款规定的债权人，只有在其他同顺位债权人同自己所受的清偿达到同一比例时，才能继续接受分配。</w:t>
      </w:r>
    </w:p>
    <w:p w14:paraId="63B18CE1">
      <w:pPr>
        <w:spacing w:before="0" w:after="0" w:line="460" w:lineRule="exact"/>
        <w:ind w:firstLine="560"/>
      </w:pPr>
      <w:r>
        <w:rPr>
          <w:rFonts w:ascii="仿宋" w:hAnsi="仿宋" w:eastAsia="仿宋"/>
          <w:b w:val="0"/>
          <w:sz w:val="28"/>
        </w:rPr>
        <w:t>有本条第一款规定情形的，为重整计划的执行提供的担保继续有效。</w:t>
      </w:r>
    </w:p>
    <w:p w14:paraId="500DB31D">
      <w:pPr>
        <w:spacing w:before="0" w:after="0" w:line="460" w:lineRule="exact"/>
        <w:ind w:firstLine="560"/>
      </w:pPr>
      <w:r>
        <w:rPr>
          <w:rFonts w:ascii="仿宋" w:hAnsi="仿宋" w:eastAsia="仿宋"/>
          <w:b w:val="0"/>
          <w:sz w:val="28"/>
        </w:rPr>
        <w:t>第九十四条 按照重整计划减免的债务，自重整计划执行完毕时起，债务人不再承担清偿责任。</w:t>
      </w:r>
    </w:p>
    <w:p w14:paraId="2CC09A32">
      <w:pPr>
        <w:spacing w:before="120" w:after="0" w:line="460" w:lineRule="exact"/>
        <w:ind w:firstLine="0"/>
      </w:pPr>
      <w:r>
        <w:rPr>
          <w:rFonts w:ascii="仿宋" w:hAnsi="仿宋" w:eastAsia="仿宋"/>
          <w:b/>
          <w:sz w:val="30"/>
        </w:rPr>
        <w:t>第九章 和 解</w:t>
      </w:r>
    </w:p>
    <w:p w14:paraId="3A8DA9B8">
      <w:pPr>
        <w:spacing w:before="0" w:after="0" w:line="460" w:lineRule="exact"/>
        <w:ind w:firstLine="560"/>
      </w:pPr>
      <w:r>
        <w:rPr>
          <w:rFonts w:ascii="仿宋" w:hAnsi="仿宋" w:eastAsia="仿宋"/>
          <w:b w:val="0"/>
          <w:sz w:val="28"/>
        </w:rPr>
        <w:t>第九十五条 债务人可以依照本法规定，直接向人民法院申请和解；也可以在人民法院受理破产申请后、宣告债务人破产前，向人民法院申请和解。</w:t>
      </w:r>
    </w:p>
    <w:p w14:paraId="660CDC48">
      <w:pPr>
        <w:spacing w:before="0" w:after="0" w:line="460" w:lineRule="exact"/>
        <w:ind w:firstLine="560"/>
      </w:pPr>
      <w:r>
        <w:rPr>
          <w:rFonts w:ascii="仿宋" w:hAnsi="仿宋" w:eastAsia="仿宋"/>
          <w:b w:val="0"/>
          <w:sz w:val="28"/>
        </w:rPr>
        <w:t>债务人申请和解，应当提出和解协议草案。</w:t>
      </w:r>
    </w:p>
    <w:p w14:paraId="677B04BF">
      <w:pPr>
        <w:spacing w:before="0" w:after="0" w:line="460" w:lineRule="exact"/>
        <w:ind w:firstLine="560"/>
      </w:pPr>
      <w:r>
        <w:rPr>
          <w:rFonts w:ascii="仿宋" w:hAnsi="仿宋" w:eastAsia="仿宋"/>
          <w:b w:val="0"/>
          <w:sz w:val="28"/>
        </w:rPr>
        <w:t>第九十六条 人民法院经审查认为和解申请符合本法规定的，应当裁定和解，予以公告，并召集债权人会议讨论和解协议草案。</w:t>
      </w:r>
    </w:p>
    <w:p w14:paraId="46A2D8F6">
      <w:pPr>
        <w:spacing w:before="0" w:after="0" w:line="460" w:lineRule="exact"/>
        <w:ind w:firstLine="560"/>
      </w:pPr>
      <w:r>
        <w:rPr>
          <w:rFonts w:ascii="仿宋" w:hAnsi="仿宋" w:eastAsia="仿宋"/>
          <w:b w:val="0"/>
          <w:sz w:val="28"/>
        </w:rPr>
        <w:t>对债务人的特定财产享有担保权的权利人，自人民法院裁定和解之日起可以行使权利。</w:t>
      </w:r>
    </w:p>
    <w:p w14:paraId="5E1713B5">
      <w:pPr>
        <w:spacing w:before="0" w:after="0" w:line="460" w:lineRule="exact"/>
        <w:ind w:firstLine="560"/>
      </w:pPr>
      <w:r>
        <w:rPr>
          <w:rFonts w:ascii="仿宋" w:hAnsi="仿宋" w:eastAsia="仿宋"/>
          <w:b w:val="0"/>
          <w:sz w:val="28"/>
        </w:rPr>
        <w:t>第九十七条 债权人会议通过和解协议的决议，由出席会议的有表决权的债权人过半数同意，并且其所代表的债权额占无财产担保债权总额的三分之二以上。</w:t>
      </w:r>
    </w:p>
    <w:p w14:paraId="1895A359">
      <w:pPr>
        <w:spacing w:before="0" w:after="0" w:line="460" w:lineRule="exact"/>
        <w:ind w:firstLine="560"/>
      </w:pPr>
      <w:r>
        <w:rPr>
          <w:rFonts w:ascii="仿宋" w:hAnsi="仿宋" w:eastAsia="仿宋"/>
          <w:b w:val="0"/>
          <w:sz w:val="28"/>
        </w:rPr>
        <w:t>第九十八条 债权人会议通过和解协议的，由人民法院裁定认可，终止和解程序，并予以公告。管理人应当向债务人移交财产和营业事务，并向人民法院提交执行职务的报告。</w:t>
      </w:r>
    </w:p>
    <w:p w14:paraId="58009B03">
      <w:pPr>
        <w:spacing w:before="0" w:after="0" w:line="460" w:lineRule="exact"/>
        <w:ind w:firstLine="560"/>
      </w:pPr>
      <w:r>
        <w:rPr>
          <w:rFonts w:ascii="仿宋" w:hAnsi="仿宋" w:eastAsia="仿宋"/>
          <w:b w:val="0"/>
          <w:sz w:val="28"/>
        </w:rPr>
        <w:t>第九十九条 和解协议草案经债权人会议表决未获得通过，或者已经债权人会议通过的和解协议未获得人民法院认可的，人民法院应当裁定终止和解程序，并宣告债务人破产。</w:t>
      </w:r>
    </w:p>
    <w:p w14:paraId="698D1ED0">
      <w:pPr>
        <w:spacing w:before="0" w:after="0" w:line="460" w:lineRule="exact"/>
        <w:ind w:firstLine="560"/>
      </w:pPr>
      <w:r>
        <w:rPr>
          <w:rFonts w:ascii="仿宋" w:hAnsi="仿宋" w:eastAsia="仿宋"/>
          <w:b w:val="0"/>
          <w:sz w:val="28"/>
        </w:rPr>
        <w:t>第一百条 经人民法院裁定认可的和解协议，对债务人和全体和解债权人均有约束力。</w:t>
      </w:r>
    </w:p>
    <w:p w14:paraId="5245FF23">
      <w:pPr>
        <w:spacing w:before="0" w:after="0" w:line="460" w:lineRule="exact"/>
        <w:ind w:firstLine="560"/>
      </w:pPr>
      <w:r>
        <w:rPr>
          <w:rFonts w:ascii="仿宋" w:hAnsi="仿宋" w:eastAsia="仿宋"/>
          <w:b w:val="0"/>
          <w:sz w:val="28"/>
        </w:rPr>
        <w:t>和解债权人是指人民法院受理破产申请时对债务人享有无财产担保债权的人。</w:t>
      </w:r>
    </w:p>
    <w:p w14:paraId="7D4F3DAD">
      <w:pPr>
        <w:spacing w:before="0" w:after="0" w:line="460" w:lineRule="exact"/>
        <w:ind w:firstLine="560"/>
      </w:pPr>
      <w:r>
        <w:rPr>
          <w:rFonts w:ascii="仿宋" w:hAnsi="仿宋" w:eastAsia="仿宋"/>
          <w:b w:val="0"/>
          <w:sz w:val="28"/>
        </w:rPr>
        <w:t>和解债权人未依照本法规定申报债权的，在和解协议执行期间不得行使权利；在和解协议执行完毕后，可以按照和解协议规定的清偿条件行使权利。</w:t>
      </w:r>
    </w:p>
    <w:p w14:paraId="5FBC5DAD">
      <w:pPr>
        <w:spacing w:before="0" w:after="0" w:line="460" w:lineRule="exact"/>
        <w:ind w:firstLine="560"/>
      </w:pPr>
      <w:r>
        <w:rPr>
          <w:rFonts w:ascii="仿宋" w:hAnsi="仿宋" w:eastAsia="仿宋"/>
          <w:b w:val="0"/>
          <w:sz w:val="28"/>
        </w:rPr>
        <w:t>第一百零一条 和解债权人对债务人的保证人和其他连带债务人所享有的权利，不受和解协议的影响。</w:t>
      </w:r>
    </w:p>
    <w:p w14:paraId="4192262F">
      <w:pPr>
        <w:spacing w:before="0" w:after="0" w:line="460" w:lineRule="exact"/>
        <w:ind w:firstLine="560"/>
      </w:pPr>
      <w:r>
        <w:rPr>
          <w:rFonts w:ascii="仿宋" w:hAnsi="仿宋" w:eastAsia="仿宋"/>
          <w:b w:val="0"/>
          <w:sz w:val="28"/>
        </w:rPr>
        <w:t>第一百零二条 债务人应当按照和解协议规定的条件清偿债务。</w:t>
      </w:r>
    </w:p>
    <w:p w14:paraId="393E53A6">
      <w:pPr>
        <w:spacing w:before="0" w:after="0" w:line="460" w:lineRule="exact"/>
        <w:ind w:firstLine="560"/>
      </w:pPr>
      <w:r>
        <w:rPr>
          <w:rFonts w:ascii="仿宋" w:hAnsi="仿宋" w:eastAsia="仿宋"/>
          <w:b w:val="0"/>
          <w:sz w:val="28"/>
        </w:rPr>
        <w:t>第一百零三条 因债务人的欺诈或者其他违法行为而成立的和解协议，人民法院应当裁定无效，并宣告债务人破产。</w:t>
      </w:r>
    </w:p>
    <w:p w14:paraId="6752A576">
      <w:pPr>
        <w:spacing w:before="0" w:after="0" w:line="460" w:lineRule="exact"/>
        <w:ind w:firstLine="560"/>
      </w:pPr>
      <w:r>
        <w:rPr>
          <w:rFonts w:ascii="仿宋" w:hAnsi="仿宋" w:eastAsia="仿宋"/>
          <w:b w:val="0"/>
          <w:sz w:val="28"/>
        </w:rPr>
        <w:t>有前款规定情形的，和解债权人因执行和解协议所受的清偿，在其他债权人所受清偿同等比例的范围内，不予返还。</w:t>
      </w:r>
    </w:p>
    <w:p w14:paraId="3A0A2292">
      <w:pPr>
        <w:spacing w:before="0" w:after="0" w:line="460" w:lineRule="exact"/>
        <w:ind w:firstLine="560"/>
      </w:pPr>
      <w:r>
        <w:rPr>
          <w:rFonts w:ascii="仿宋" w:hAnsi="仿宋" w:eastAsia="仿宋"/>
          <w:b w:val="0"/>
          <w:sz w:val="28"/>
        </w:rPr>
        <w:t>第一百零四条 债务人不能执行或者不执行和解协议的，人民法院经和解债权人请求，应当裁定终止和解协议的执行，并宣告债务人破产。</w:t>
      </w:r>
    </w:p>
    <w:p w14:paraId="091100DA">
      <w:pPr>
        <w:spacing w:before="0" w:after="0" w:line="460" w:lineRule="exact"/>
        <w:ind w:firstLine="560"/>
      </w:pPr>
      <w:r>
        <w:rPr>
          <w:rFonts w:ascii="仿宋" w:hAnsi="仿宋" w:eastAsia="仿宋"/>
          <w:b w:val="0"/>
          <w:sz w:val="28"/>
        </w:rPr>
        <w:t>人民法院裁定终止和解协议执行的，和解债权人在和解协议中作出的债权调整的承诺失去效力。和解债权人因执行和解协议所受的清偿仍然有效，和解债权未受清偿的部分作为破产债权。</w:t>
      </w:r>
    </w:p>
    <w:p w14:paraId="2A1C4B09">
      <w:pPr>
        <w:spacing w:before="0" w:after="0" w:line="460" w:lineRule="exact"/>
        <w:ind w:firstLine="560"/>
      </w:pPr>
      <w:r>
        <w:rPr>
          <w:rFonts w:ascii="仿宋" w:hAnsi="仿宋" w:eastAsia="仿宋"/>
          <w:b w:val="0"/>
          <w:sz w:val="28"/>
        </w:rPr>
        <w:t>前款规定的债权人，只有在其他债权人同自己所受的清偿达到同一比例时，才能继续接受分配。</w:t>
      </w:r>
    </w:p>
    <w:p w14:paraId="54AD001F">
      <w:pPr>
        <w:spacing w:before="0" w:after="0" w:line="460" w:lineRule="exact"/>
        <w:ind w:firstLine="560"/>
      </w:pPr>
      <w:r>
        <w:rPr>
          <w:rFonts w:ascii="仿宋" w:hAnsi="仿宋" w:eastAsia="仿宋"/>
          <w:b w:val="0"/>
          <w:sz w:val="28"/>
        </w:rPr>
        <w:t>有本条第一款规定情形的，为和解协议的执行提供的担保继续有效。</w:t>
      </w:r>
    </w:p>
    <w:p w14:paraId="2C0B2B67">
      <w:pPr>
        <w:spacing w:before="0" w:after="0" w:line="460" w:lineRule="exact"/>
        <w:ind w:firstLine="560"/>
      </w:pPr>
      <w:r>
        <w:rPr>
          <w:rFonts w:ascii="仿宋" w:hAnsi="仿宋" w:eastAsia="仿宋"/>
          <w:b w:val="0"/>
          <w:sz w:val="28"/>
        </w:rPr>
        <w:t>第一百零五条 人民法院受理破产申请后，债务人与全体债权人就债权债务的处理自行达成协议的，可以请求人民法院裁定认可，并终结破产程序。</w:t>
      </w:r>
    </w:p>
    <w:p w14:paraId="49F7F7AC">
      <w:pPr>
        <w:spacing w:before="0" w:after="0" w:line="460" w:lineRule="exact"/>
        <w:ind w:firstLine="560"/>
      </w:pPr>
      <w:r>
        <w:rPr>
          <w:rFonts w:ascii="仿宋" w:hAnsi="仿宋" w:eastAsia="仿宋"/>
          <w:b w:val="0"/>
          <w:sz w:val="28"/>
        </w:rPr>
        <w:t>第一百零六条 按照和解协议减免的债务，自和解协议执行完毕时起，债务人不再承担清偿责任。</w:t>
      </w:r>
    </w:p>
    <w:p w14:paraId="2392F500">
      <w:pPr>
        <w:spacing w:before="120" w:after="0" w:line="460" w:lineRule="exact"/>
        <w:ind w:firstLine="0"/>
      </w:pPr>
      <w:r>
        <w:rPr>
          <w:rFonts w:ascii="仿宋" w:hAnsi="仿宋" w:eastAsia="仿宋"/>
          <w:b/>
          <w:sz w:val="30"/>
        </w:rPr>
        <w:t>第十章 破产清算</w:t>
      </w:r>
    </w:p>
    <w:p w14:paraId="34635259">
      <w:pPr>
        <w:spacing w:before="120" w:after="0" w:line="460" w:lineRule="exact"/>
        <w:ind w:firstLine="0"/>
      </w:pPr>
      <w:r>
        <w:rPr>
          <w:rFonts w:ascii="仿宋" w:hAnsi="仿宋" w:eastAsia="仿宋"/>
          <w:b/>
          <w:sz w:val="30"/>
        </w:rPr>
        <w:t>第一节 破产宣告</w:t>
      </w:r>
    </w:p>
    <w:p w14:paraId="1B569B74">
      <w:pPr>
        <w:spacing w:before="0" w:after="0" w:line="460" w:lineRule="exact"/>
        <w:ind w:firstLine="560"/>
      </w:pPr>
      <w:r>
        <w:rPr>
          <w:rFonts w:ascii="仿宋" w:hAnsi="仿宋" w:eastAsia="仿宋"/>
          <w:b w:val="0"/>
          <w:sz w:val="28"/>
        </w:rPr>
        <w:t>第一百零七条 人民法院依照本法规定宣告债务人破产的，应当自裁定作出之日起五日内送达债务人和管理人，自裁定作出之日起十日内通知已知债权人，并予以公告。</w:t>
      </w:r>
    </w:p>
    <w:p w14:paraId="648F1813">
      <w:pPr>
        <w:spacing w:before="0" w:after="0" w:line="460" w:lineRule="exact"/>
        <w:ind w:firstLine="560"/>
      </w:pPr>
      <w:r>
        <w:rPr>
          <w:rFonts w:ascii="仿宋" w:hAnsi="仿宋" w:eastAsia="仿宋"/>
          <w:b w:val="0"/>
          <w:sz w:val="28"/>
        </w:rPr>
        <w:t>债务人被宣告破产后，债务人称为破产人，债务人财产称为破产财产，人民法院受理破产申请时对债务人享有的债权称为破产债权。</w:t>
      </w:r>
    </w:p>
    <w:p w14:paraId="1A948EF9">
      <w:pPr>
        <w:spacing w:before="0" w:after="0" w:line="460" w:lineRule="exact"/>
        <w:ind w:firstLine="560"/>
      </w:pPr>
      <w:r>
        <w:rPr>
          <w:rFonts w:ascii="仿宋" w:hAnsi="仿宋" w:eastAsia="仿宋"/>
          <w:b w:val="0"/>
          <w:sz w:val="28"/>
        </w:rPr>
        <w:t>第一百零八条 破产宣告前，有下列情形之一的，人民法院应当裁定终结破产程序，并予以公告：</w:t>
      </w:r>
    </w:p>
    <w:p w14:paraId="3712D231">
      <w:pPr>
        <w:spacing w:before="0" w:after="0" w:line="460" w:lineRule="exact"/>
        <w:ind w:firstLine="560"/>
      </w:pPr>
      <w:r>
        <w:rPr>
          <w:rFonts w:ascii="仿宋" w:hAnsi="仿宋" w:eastAsia="仿宋"/>
          <w:b w:val="0"/>
          <w:sz w:val="28"/>
        </w:rPr>
        <w:t>（一）第三人为债务人提供足额担保或者为债务人清偿全部到期债务的；</w:t>
      </w:r>
    </w:p>
    <w:p w14:paraId="729D72F7">
      <w:pPr>
        <w:spacing w:before="0" w:after="0" w:line="460" w:lineRule="exact"/>
        <w:ind w:firstLine="560"/>
      </w:pPr>
      <w:r>
        <w:rPr>
          <w:rFonts w:ascii="仿宋" w:hAnsi="仿宋" w:eastAsia="仿宋"/>
          <w:b w:val="0"/>
          <w:sz w:val="28"/>
        </w:rPr>
        <w:t>（二）债务人已清偿全部到期债务的。</w:t>
      </w:r>
    </w:p>
    <w:p w14:paraId="721C9707">
      <w:pPr>
        <w:spacing w:before="0" w:after="0" w:line="460" w:lineRule="exact"/>
        <w:ind w:firstLine="560"/>
      </w:pPr>
      <w:r>
        <w:rPr>
          <w:rFonts w:ascii="仿宋" w:hAnsi="仿宋" w:eastAsia="仿宋"/>
          <w:b w:val="0"/>
          <w:sz w:val="28"/>
        </w:rPr>
        <w:t>第一百零九条 对破产人的特定财产享有担保权的权利人，对该特定财产享有优先受偿的权利。</w:t>
      </w:r>
    </w:p>
    <w:p w14:paraId="3203BB69">
      <w:pPr>
        <w:spacing w:before="0" w:after="0" w:line="460" w:lineRule="exact"/>
        <w:ind w:firstLine="560"/>
      </w:pPr>
      <w:r>
        <w:rPr>
          <w:rFonts w:ascii="仿宋" w:hAnsi="仿宋" w:eastAsia="仿宋"/>
          <w:b w:val="0"/>
          <w:sz w:val="28"/>
        </w:rPr>
        <w:t>第一百一十条 享有本法第一百零九条规定权利的债权人行使优先受偿权利未能完全受偿的，其未受偿的债权作为普通债权；放弃优先受偿权利的，其债权作为普通债权。</w:t>
      </w:r>
    </w:p>
    <w:p w14:paraId="7F126C5A">
      <w:pPr>
        <w:spacing w:before="120" w:after="0" w:line="460" w:lineRule="exact"/>
        <w:ind w:firstLine="0"/>
      </w:pPr>
      <w:r>
        <w:rPr>
          <w:rFonts w:ascii="仿宋" w:hAnsi="仿宋" w:eastAsia="仿宋"/>
          <w:b/>
          <w:sz w:val="30"/>
        </w:rPr>
        <w:t>第二节 变价和分配</w:t>
      </w:r>
    </w:p>
    <w:p w14:paraId="75BBE414">
      <w:pPr>
        <w:spacing w:before="0" w:after="0" w:line="460" w:lineRule="exact"/>
        <w:ind w:firstLine="560"/>
      </w:pPr>
      <w:r>
        <w:rPr>
          <w:rFonts w:ascii="仿宋" w:hAnsi="仿宋" w:eastAsia="仿宋"/>
          <w:b w:val="0"/>
          <w:sz w:val="28"/>
        </w:rPr>
        <w:t>第一百一十一条 管理人应当及时拟订破产财产变价方案，提交债权人会议讨论。</w:t>
      </w:r>
    </w:p>
    <w:p w14:paraId="50E72938">
      <w:pPr>
        <w:spacing w:before="0" w:after="0" w:line="460" w:lineRule="exact"/>
        <w:ind w:firstLine="560"/>
      </w:pPr>
      <w:r>
        <w:rPr>
          <w:rFonts w:ascii="仿宋" w:hAnsi="仿宋" w:eastAsia="仿宋"/>
          <w:b w:val="0"/>
          <w:sz w:val="28"/>
        </w:rPr>
        <w:t>管理人应当按照债权人会议通过的或者人民法院依照本法第六十五条第一款规定裁定的破产财产变价方案，适时变价出售破产财产。</w:t>
      </w:r>
    </w:p>
    <w:p w14:paraId="33FFA9E8">
      <w:pPr>
        <w:spacing w:before="0" w:after="0" w:line="460" w:lineRule="exact"/>
        <w:ind w:firstLine="560"/>
      </w:pPr>
      <w:r>
        <w:rPr>
          <w:rFonts w:ascii="仿宋" w:hAnsi="仿宋" w:eastAsia="仿宋"/>
          <w:b w:val="0"/>
          <w:sz w:val="28"/>
        </w:rPr>
        <w:t>第一百一十二条 变价出售破产财产应当通过拍卖进行。但是，债权人会议另有决议的除外。</w:t>
      </w:r>
    </w:p>
    <w:p w14:paraId="46DAD278">
      <w:pPr>
        <w:spacing w:before="0" w:after="0" w:line="460" w:lineRule="exact"/>
        <w:ind w:firstLine="560"/>
      </w:pPr>
      <w:r>
        <w:rPr>
          <w:rFonts w:ascii="仿宋" w:hAnsi="仿宋" w:eastAsia="仿宋"/>
          <w:b w:val="0"/>
          <w:sz w:val="28"/>
        </w:rPr>
        <w:t>破产企业可以全部或者部分变价出售。企业变价出售时，可以将其中的无形资产和其他财产单独变价出售。</w:t>
      </w:r>
    </w:p>
    <w:p w14:paraId="683A1224">
      <w:pPr>
        <w:spacing w:before="0" w:after="0" w:line="460" w:lineRule="exact"/>
        <w:ind w:firstLine="560"/>
      </w:pPr>
      <w:r>
        <w:rPr>
          <w:rFonts w:ascii="仿宋" w:hAnsi="仿宋" w:eastAsia="仿宋"/>
          <w:b w:val="0"/>
          <w:sz w:val="28"/>
        </w:rPr>
        <w:t>按照国家规定不能拍卖或者限制转让的财产，应当按照国家规定的方式处理。</w:t>
      </w:r>
    </w:p>
    <w:p w14:paraId="521AD153">
      <w:pPr>
        <w:spacing w:before="0" w:after="0" w:line="460" w:lineRule="exact"/>
        <w:ind w:firstLine="560"/>
      </w:pPr>
      <w:r>
        <w:rPr>
          <w:rFonts w:ascii="仿宋" w:hAnsi="仿宋" w:eastAsia="仿宋"/>
          <w:b w:val="0"/>
          <w:sz w:val="28"/>
        </w:rPr>
        <w:t>第一百一十三条 破产财产在优先清偿破产费用和共益债务后，依照下列顺序清偿：</w:t>
      </w:r>
    </w:p>
    <w:p w14:paraId="1E113793">
      <w:pPr>
        <w:spacing w:before="0" w:after="0" w:line="460" w:lineRule="exact"/>
        <w:ind w:firstLine="560"/>
      </w:pPr>
      <w:r>
        <w:rPr>
          <w:rFonts w:ascii="仿宋" w:hAnsi="仿宋" w:eastAsia="仿宋"/>
          <w:b w:val="0"/>
          <w:sz w:val="28"/>
        </w:rPr>
        <w:t>（一）破产人所欠职工的工资和医疗、伤残补助、抚恤费用，所欠的应当划入职工个人账户的基本养老保险、基本医疗保险费用，以及法律、行政法规规定应当支付给职工的补偿金；</w:t>
      </w:r>
    </w:p>
    <w:p w14:paraId="068E2857">
      <w:pPr>
        <w:spacing w:before="0" w:after="0" w:line="460" w:lineRule="exact"/>
        <w:ind w:firstLine="560"/>
      </w:pPr>
      <w:r>
        <w:rPr>
          <w:rFonts w:ascii="仿宋" w:hAnsi="仿宋" w:eastAsia="仿宋"/>
          <w:b w:val="0"/>
          <w:sz w:val="28"/>
        </w:rPr>
        <w:t>（二）破产人欠缴的除前项规定以外的社会保险费用和破产人所欠税款；</w:t>
      </w:r>
    </w:p>
    <w:p w14:paraId="3E18C37B">
      <w:pPr>
        <w:spacing w:before="0" w:after="0" w:line="460" w:lineRule="exact"/>
        <w:ind w:firstLine="560"/>
      </w:pPr>
      <w:r>
        <w:rPr>
          <w:rFonts w:ascii="仿宋" w:hAnsi="仿宋" w:eastAsia="仿宋"/>
          <w:b w:val="0"/>
          <w:sz w:val="28"/>
        </w:rPr>
        <w:t>（三）普通破产债权。</w:t>
      </w:r>
    </w:p>
    <w:p w14:paraId="4470C3EA">
      <w:pPr>
        <w:spacing w:before="0" w:after="0" w:line="460" w:lineRule="exact"/>
        <w:ind w:firstLine="560"/>
      </w:pPr>
      <w:r>
        <w:rPr>
          <w:rFonts w:ascii="仿宋" w:hAnsi="仿宋" w:eastAsia="仿宋"/>
          <w:b w:val="0"/>
          <w:sz w:val="28"/>
        </w:rPr>
        <w:t>破产财产不足以清偿同一顺序的清偿要求的，按照比例分配。</w:t>
      </w:r>
    </w:p>
    <w:p w14:paraId="6899E880">
      <w:pPr>
        <w:spacing w:before="0" w:after="0" w:line="460" w:lineRule="exact"/>
        <w:ind w:firstLine="560"/>
      </w:pPr>
      <w:r>
        <w:rPr>
          <w:rFonts w:ascii="仿宋" w:hAnsi="仿宋" w:eastAsia="仿宋"/>
          <w:b w:val="0"/>
          <w:sz w:val="28"/>
        </w:rPr>
        <w:t>破产企业的董事、监事和高级管理人员的工资按照该企业职工的平均工资计算。</w:t>
      </w:r>
    </w:p>
    <w:p w14:paraId="4F43AE76">
      <w:pPr>
        <w:spacing w:before="0" w:after="0" w:line="460" w:lineRule="exact"/>
        <w:ind w:firstLine="560"/>
      </w:pPr>
      <w:r>
        <w:rPr>
          <w:rFonts w:ascii="仿宋" w:hAnsi="仿宋" w:eastAsia="仿宋"/>
          <w:b w:val="0"/>
          <w:sz w:val="28"/>
        </w:rPr>
        <w:t>第一百一十四条 破产财产的分配应当以货币分配方式进行。但是，债权人会议另有决议的除外。</w:t>
      </w:r>
    </w:p>
    <w:p w14:paraId="054275C9">
      <w:pPr>
        <w:spacing w:before="0" w:after="0" w:line="460" w:lineRule="exact"/>
        <w:ind w:firstLine="560"/>
      </w:pPr>
      <w:r>
        <w:rPr>
          <w:rFonts w:ascii="仿宋" w:hAnsi="仿宋" w:eastAsia="仿宋"/>
          <w:b w:val="0"/>
          <w:sz w:val="28"/>
        </w:rPr>
        <w:t>第一百一十五条 管理人应当及时拟订破产财产分配方案，提交债权人会议讨论。</w:t>
      </w:r>
    </w:p>
    <w:p w14:paraId="4750CE23">
      <w:pPr>
        <w:spacing w:before="0" w:after="0" w:line="460" w:lineRule="exact"/>
        <w:ind w:firstLine="560"/>
      </w:pPr>
      <w:r>
        <w:rPr>
          <w:rFonts w:ascii="仿宋" w:hAnsi="仿宋" w:eastAsia="仿宋"/>
          <w:b w:val="0"/>
          <w:sz w:val="28"/>
        </w:rPr>
        <w:t>破产财产分配方案应当载明下列事项：</w:t>
      </w:r>
    </w:p>
    <w:p w14:paraId="172DF65E">
      <w:pPr>
        <w:spacing w:before="0" w:after="0" w:line="460" w:lineRule="exact"/>
        <w:ind w:firstLine="560"/>
      </w:pPr>
      <w:r>
        <w:rPr>
          <w:rFonts w:ascii="仿宋" w:hAnsi="仿宋" w:eastAsia="仿宋"/>
          <w:b w:val="0"/>
          <w:sz w:val="28"/>
        </w:rPr>
        <w:t>（一）参加破产财产分配的债权人名称或者姓名、住所；</w:t>
      </w:r>
    </w:p>
    <w:p w14:paraId="76692C1A">
      <w:pPr>
        <w:spacing w:before="0" w:after="0" w:line="460" w:lineRule="exact"/>
        <w:ind w:firstLine="560"/>
      </w:pPr>
      <w:r>
        <w:rPr>
          <w:rFonts w:ascii="仿宋" w:hAnsi="仿宋" w:eastAsia="仿宋"/>
          <w:b w:val="0"/>
          <w:sz w:val="28"/>
        </w:rPr>
        <w:t>（二）参加破产财产分配的债权额；</w:t>
      </w:r>
    </w:p>
    <w:p w14:paraId="110AB463">
      <w:pPr>
        <w:spacing w:before="0" w:after="0" w:line="460" w:lineRule="exact"/>
        <w:ind w:firstLine="560"/>
      </w:pPr>
      <w:r>
        <w:rPr>
          <w:rFonts w:ascii="仿宋" w:hAnsi="仿宋" w:eastAsia="仿宋"/>
          <w:b w:val="0"/>
          <w:sz w:val="28"/>
        </w:rPr>
        <w:t>（三）可供分配的破产财产数额；</w:t>
      </w:r>
    </w:p>
    <w:p w14:paraId="32484209">
      <w:pPr>
        <w:spacing w:before="0" w:after="0" w:line="460" w:lineRule="exact"/>
        <w:ind w:firstLine="560"/>
      </w:pPr>
      <w:r>
        <w:rPr>
          <w:rFonts w:ascii="仿宋" w:hAnsi="仿宋" w:eastAsia="仿宋"/>
          <w:b w:val="0"/>
          <w:sz w:val="28"/>
        </w:rPr>
        <w:t>（四）破产财产分配的顺序、比例及数额；</w:t>
      </w:r>
    </w:p>
    <w:p w14:paraId="6EF1483D">
      <w:pPr>
        <w:spacing w:before="0" w:after="0" w:line="460" w:lineRule="exact"/>
        <w:ind w:firstLine="560"/>
      </w:pPr>
      <w:r>
        <w:rPr>
          <w:rFonts w:ascii="仿宋" w:hAnsi="仿宋" w:eastAsia="仿宋"/>
          <w:b w:val="0"/>
          <w:sz w:val="28"/>
        </w:rPr>
        <w:t>（五）实施破产财产分配的方法。</w:t>
      </w:r>
    </w:p>
    <w:p w14:paraId="511D1B53">
      <w:pPr>
        <w:spacing w:before="0" w:after="0" w:line="460" w:lineRule="exact"/>
        <w:ind w:firstLine="560"/>
      </w:pPr>
      <w:r>
        <w:rPr>
          <w:rFonts w:ascii="仿宋" w:hAnsi="仿宋" w:eastAsia="仿宋"/>
          <w:b w:val="0"/>
          <w:sz w:val="28"/>
        </w:rPr>
        <w:t>债权人会议通过破产财产分配方案后，由管理人将该方案提请人民法院裁定认可。</w:t>
      </w:r>
    </w:p>
    <w:p w14:paraId="3C8B7C3D">
      <w:pPr>
        <w:spacing w:before="0" w:after="0" w:line="460" w:lineRule="exact"/>
        <w:ind w:firstLine="560"/>
      </w:pPr>
      <w:r>
        <w:rPr>
          <w:rFonts w:ascii="仿宋" w:hAnsi="仿宋" w:eastAsia="仿宋"/>
          <w:b w:val="0"/>
          <w:sz w:val="28"/>
        </w:rPr>
        <w:t>第一百一十六条 破产财产分配方案经人民法院裁定认可后，由管理人执行。</w:t>
      </w:r>
    </w:p>
    <w:p w14:paraId="2AE078D6">
      <w:pPr>
        <w:spacing w:before="0" w:after="0" w:line="460" w:lineRule="exact"/>
        <w:ind w:firstLine="560"/>
      </w:pPr>
      <w:r>
        <w:rPr>
          <w:rFonts w:ascii="仿宋" w:hAnsi="仿宋" w:eastAsia="仿宋"/>
          <w:b w:val="0"/>
          <w:sz w:val="28"/>
        </w:rPr>
        <w:t>管理人按照破产财产分配方案实施多次分配的，应当公告本次分配的财产额和债权额。管理人实施最后分配的，应当在公告中指明，并载明本法第一百一十七条第二款规定的事项。</w:t>
      </w:r>
    </w:p>
    <w:p w14:paraId="54F51E41">
      <w:pPr>
        <w:spacing w:before="0" w:after="0" w:line="460" w:lineRule="exact"/>
        <w:ind w:firstLine="560"/>
      </w:pPr>
      <w:r>
        <w:rPr>
          <w:rFonts w:ascii="仿宋" w:hAnsi="仿宋" w:eastAsia="仿宋"/>
          <w:b w:val="0"/>
          <w:sz w:val="28"/>
        </w:rPr>
        <w:t>第一百一十七条 对于附生效条件或者解除条件的债权，管理人应当将其分配额提存。</w:t>
      </w:r>
    </w:p>
    <w:p w14:paraId="4ABAF022">
      <w:pPr>
        <w:spacing w:before="0" w:after="0" w:line="460" w:lineRule="exact"/>
        <w:ind w:firstLine="560"/>
      </w:pPr>
      <w:r>
        <w:rPr>
          <w:rFonts w:ascii="仿宋" w:hAnsi="仿宋" w:eastAsia="仿宋"/>
          <w:b w:val="0"/>
          <w:sz w:val="28"/>
        </w:rPr>
        <w:t>管理人依照前款规定提存的分配额，在最后分配公告日，生效条件未成就或者解除条件成就的，应当分配给其他债权人；在最后分配公告日，生效条件成就或者解除条件未成就的，应当交付</w:t>
      </w:r>
    </w:p>
    <w:p w14:paraId="674B2019">
      <w:pPr>
        <w:spacing w:before="0" w:after="0" w:line="460" w:lineRule="exact"/>
        <w:ind w:firstLine="560"/>
      </w:pPr>
      <w:r>
        <w:rPr>
          <w:rFonts w:ascii="仿宋" w:hAnsi="仿宋" w:eastAsia="仿宋"/>
          <w:b w:val="0"/>
          <w:sz w:val="28"/>
        </w:rPr>
        <w:t>给债权人。</w:t>
      </w:r>
    </w:p>
    <w:p w14:paraId="4967F334">
      <w:pPr>
        <w:spacing w:before="0" w:after="0" w:line="460" w:lineRule="exact"/>
        <w:ind w:firstLine="560"/>
      </w:pPr>
      <w:r>
        <w:rPr>
          <w:rFonts w:ascii="仿宋" w:hAnsi="仿宋" w:eastAsia="仿宋"/>
          <w:b w:val="0"/>
          <w:sz w:val="28"/>
        </w:rPr>
        <w:t>第一百一十八条 债权人未受领的破产财产分配额，管理人应当提存。债权人自最后分配公告之日起满二个月仍不领取的，视为放弃受领分配的权利，管理人或者人民法院应当将提存的分配额分配给其他债权人。</w:t>
      </w:r>
    </w:p>
    <w:p w14:paraId="681F7EF2">
      <w:pPr>
        <w:spacing w:before="0" w:after="0" w:line="460" w:lineRule="exact"/>
        <w:ind w:firstLine="560"/>
      </w:pPr>
      <w:r>
        <w:rPr>
          <w:rFonts w:ascii="仿宋" w:hAnsi="仿宋" w:eastAsia="仿宋"/>
          <w:b w:val="0"/>
          <w:sz w:val="28"/>
        </w:rPr>
        <w:t>第一百一十九条 破产财产分配时，对于诉讼或者仲裁未决的债权，管理人应当将其分配额提存。自破产程序终结之日起满二年仍不能受领分配的，人民法院应当将提存的分配额分配给其他债权人。</w:t>
      </w:r>
    </w:p>
    <w:p w14:paraId="7719B0D5">
      <w:pPr>
        <w:spacing w:before="120" w:after="0" w:line="460" w:lineRule="exact"/>
        <w:ind w:firstLine="0"/>
      </w:pPr>
      <w:r>
        <w:rPr>
          <w:rFonts w:ascii="仿宋" w:hAnsi="仿宋" w:eastAsia="仿宋"/>
          <w:b/>
          <w:sz w:val="30"/>
        </w:rPr>
        <w:t>第三节 破产程序的终结</w:t>
      </w:r>
    </w:p>
    <w:p w14:paraId="518E981D">
      <w:pPr>
        <w:spacing w:before="0" w:after="0" w:line="460" w:lineRule="exact"/>
        <w:ind w:firstLine="560"/>
      </w:pPr>
      <w:r>
        <w:rPr>
          <w:rFonts w:ascii="仿宋" w:hAnsi="仿宋" w:eastAsia="仿宋"/>
          <w:b w:val="0"/>
          <w:sz w:val="28"/>
        </w:rPr>
        <w:t>第一百二十条 破产人无财产可供分配的，管理人应当请求人民法院裁定终结破产程序。</w:t>
      </w:r>
    </w:p>
    <w:p w14:paraId="467EAE86">
      <w:pPr>
        <w:spacing w:before="0" w:after="0" w:line="460" w:lineRule="exact"/>
        <w:ind w:firstLine="560"/>
      </w:pPr>
      <w:r>
        <w:rPr>
          <w:rFonts w:ascii="仿宋" w:hAnsi="仿宋" w:eastAsia="仿宋"/>
          <w:b w:val="0"/>
          <w:sz w:val="28"/>
        </w:rPr>
        <w:t>管理人在最后分配完结后，应当及时向人民法院提交破产财产分配报告，并提请人民法院裁定终结破产程序。</w:t>
      </w:r>
    </w:p>
    <w:p w14:paraId="54B28007">
      <w:pPr>
        <w:spacing w:before="0" w:after="0" w:line="460" w:lineRule="exact"/>
        <w:ind w:firstLine="560"/>
      </w:pPr>
      <w:r>
        <w:rPr>
          <w:rFonts w:ascii="仿宋" w:hAnsi="仿宋" w:eastAsia="仿宋"/>
          <w:b w:val="0"/>
          <w:sz w:val="28"/>
        </w:rPr>
        <w:t>人民法院应当自收到管理人终结破产程序的请求之日起十五日内作出是否终结破产程序的裁定。裁定终结的，应当予以公告。</w:t>
      </w:r>
    </w:p>
    <w:p w14:paraId="5CAF51BE">
      <w:pPr>
        <w:spacing w:before="0" w:after="0" w:line="460" w:lineRule="exact"/>
        <w:ind w:firstLine="560"/>
      </w:pPr>
      <w:r>
        <w:rPr>
          <w:rFonts w:ascii="仿宋" w:hAnsi="仿宋" w:eastAsia="仿宋"/>
          <w:b w:val="0"/>
          <w:sz w:val="28"/>
        </w:rPr>
        <w:t>第一百二十一条 管理人应当自破产程序终结之日起十日内，持人民法院终结破产程序的裁定，向破产人的原登记机关办理注销登记。</w:t>
      </w:r>
    </w:p>
    <w:p w14:paraId="022C1205">
      <w:pPr>
        <w:spacing w:before="0" w:after="0" w:line="460" w:lineRule="exact"/>
        <w:ind w:firstLine="560"/>
      </w:pPr>
      <w:r>
        <w:rPr>
          <w:rFonts w:ascii="仿宋" w:hAnsi="仿宋" w:eastAsia="仿宋"/>
          <w:b w:val="0"/>
          <w:sz w:val="28"/>
        </w:rPr>
        <w:t>第一百二十二条 管理人于办理注销登记完毕的次日终止执行职务。但是，存在诉讼或者仲裁未决情况的除外。</w:t>
      </w:r>
    </w:p>
    <w:p w14:paraId="76205EFA">
      <w:pPr>
        <w:spacing w:before="0" w:after="0" w:line="460" w:lineRule="exact"/>
        <w:ind w:firstLine="560"/>
      </w:pPr>
      <w:r>
        <w:rPr>
          <w:rFonts w:ascii="仿宋" w:hAnsi="仿宋" w:eastAsia="仿宋"/>
          <w:b w:val="0"/>
          <w:sz w:val="28"/>
        </w:rPr>
        <w:t>第一百二十三条 自破产程序依照本法第四十三条第四款或者第一百二十条的规定终结之日起二年内，有下列情形之一的，债权人可以请求人民法院按照破产财产分配方案进行追加分配：</w:t>
      </w:r>
    </w:p>
    <w:p w14:paraId="0B97FD6F">
      <w:pPr>
        <w:spacing w:before="0" w:after="0" w:line="460" w:lineRule="exact"/>
        <w:ind w:firstLine="560"/>
      </w:pPr>
      <w:r>
        <w:rPr>
          <w:rFonts w:ascii="仿宋" w:hAnsi="仿宋" w:eastAsia="仿宋"/>
          <w:b w:val="0"/>
          <w:sz w:val="28"/>
        </w:rPr>
        <w:t>（一）发现有依照本法第三十一条、第三十二条、第三十三条、第三十六条规定应当追回的财</w:t>
      </w:r>
    </w:p>
    <w:p w14:paraId="0CB1F43D">
      <w:pPr>
        <w:spacing w:before="0" w:after="0" w:line="460" w:lineRule="exact"/>
        <w:ind w:firstLine="560"/>
      </w:pPr>
      <w:r>
        <w:rPr>
          <w:rFonts w:ascii="仿宋" w:hAnsi="仿宋" w:eastAsia="仿宋"/>
          <w:b w:val="0"/>
          <w:sz w:val="28"/>
        </w:rPr>
        <w:t>产的；</w:t>
      </w:r>
    </w:p>
    <w:p w14:paraId="33637317">
      <w:pPr>
        <w:spacing w:before="0" w:after="0" w:line="460" w:lineRule="exact"/>
        <w:ind w:firstLine="560"/>
      </w:pPr>
      <w:r>
        <w:rPr>
          <w:rFonts w:ascii="仿宋" w:hAnsi="仿宋" w:eastAsia="仿宋"/>
          <w:b w:val="0"/>
          <w:sz w:val="28"/>
        </w:rPr>
        <w:t>（二）发现破产人有应当供分配的其他财产的。</w:t>
      </w:r>
    </w:p>
    <w:p w14:paraId="5E34CE79">
      <w:pPr>
        <w:spacing w:before="0" w:after="0" w:line="460" w:lineRule="exact"/>
        <w:ind w:firstLine="560"/>
      </w:pPr>
      <w:r>
        <w:rPr>
          <w:rFonts w:ascii="仿宋" w:hAnsi="仿宋" w:eastAsia="仿宋"/>
          <w:b w:val="0"/>
          <w:sz w:val="28"/>
        </w:rPr>
        <w:t>有前款规定情形，但财产数量不足以支付分配费用的，不再进行追加分配，由人民法院将其上交国库。</w:t>
      </w:r>
    </w:p>
    <w:p w14:paraId="1EC40844">
      <w:pPr>
        <w:spacing w:before="0" w:after="0" w:line="460" w:lineRule="exact"/>
        <w:ind w:firstLine="560"/>
      </w:pPr>
      <w:r>
        <w:rPr>
          <w:rFonts w:ascii="仿宋" w:hAnsi="仿宋" w:eastAsia="仿宋"/>
          <w:b w:val="0"/>
          <w:sz w:val="28"/>
        </w:rPr>
        <w:t>第一百二十四条 破产人的保证人和其他连带债务人，在破产程序终结后，对债权人依照破产清算程序未受清偿的债权，依法继续承担清偿责任。</w:t>
      </w:r>
    </w:p>
    <w:p w14:paraId="716DDB5E">
      <w:pPr>
        <w:spacing w:before="120" w:after="0" w:line="460" w:lineRule="exact"/>
        <w:ind w:firstLine="0"/>
      </w:pPr>
      <w:r>
        <w:rPr>
          <w:rFonts w:ascii="仿宋" w:hAnsi="仿宋" w:eastAsia="仿宋"/>
          <w:b/>
          <w:sz w:val="30"/>
        </w:rPr>
        <w:t>第十一章 法律责任</w:t>
      </w:r>
    </w:p>
    <w:p w14:paraId="1FE52691">
      <w:pPr>
        <w:spacing w:before="0" w:after="0" w:line="460" w:lineRule="exact"/>
        <w:ind w:firstLine="560"/>
      </w:pPr>
      <w:r>
        <w:rPr>
          <w:rFonts w:ascii="仿宋" w:hAnsi="仿宋" w:eastAsia="仿宋"/>
          <w:b w:val="0"/>
          <w:sz w:val="28"/>
        </w:rPr>
        <w:t>第一百二十五条 企业董事、监事或者高级管理人员违反忠实义务、勤勉义务，致使所在企业破产的，依法承担民事责任。</w:t>
      </w:r>
    </w:p>
    <w:p w14:paraId="20637779">
      <w:pPr>
        <w:spacing w:before="0" w:after="0" w:line="460" w:lineRule="exact"/>
        <w:ind w:firstLine="560"/>
      </w:pPr>
      <w:r>
        <w:rPr>
          <w:rFonts w:ascii="仿宋" w:hAnsi="仿宋" w:eastAsia="仿宋"/>
          <w:b w:val="0"/>
          <w:sz w:val="28"/>
        </w:rPr>
        <w:t>有前款规定情形的人员，自破产程序终结之日起三年内不得担任任何企业的董事、监事、高级管理人员。</w:t>
      </w:r>
    </w:p>
    <w:p w14:paraId="3511F167">
      <w:pPr>
        <w:spacing w:before="0" w:after="0" w:line="460" w:lineRule="exact"/>
        <w:ind w:firstLine="560"/>
      </w:pPr>
      <w:r>
        <w:rPr>
          <w:rFonts w:ascii="仿宋" w:hAnsi="仿宋" w:eastAsia="仿宋"/>
          <w:b w:val="0"/>
          <w:sz w:val="28"/>
        </w:rPr>
        <w:t>第一百二十六条 有义务列席债权人会议的债务人的有关人员，经人民法院传唤，无正当理由拒不列席债权人会议的，人民法院可以拘传，并依法处以罚款。债务人的有关人员违反本法规定，拒不陈述、回答，或者作虚假陈述、回答的，人民法院可以依法处以罚款。</w:t>
      </w:r>
    </w:p>
    <w:p w14:paraId="07E54A4D">
      <w:pPr>
        <w:spacing w:before="0" w:after="0" w:line="460" w:lineRule="exact"/>
        <w:ind w:firstLine="560"/>
      </w:pPr>
      <w:r>
        <w:rPr>
          <w:rFonts w:ascii="仿宋" w:hAnsi="仿宋" w:eastAsia="仿宋"/>
          <w:b w:val="0"/>
          <w:sz w:val="28"/>
        </w:rPr>
        <w:t>第一百二十七条 债务人违反本法规定，拒不向人民法院提交或者提交不真实的财产状况说明、债务清册、债权清册、有关财务会计报告以及职工工资的支付情况和社会保险费用的缴纳情况的，人民法院可以对直接责任人员依法处以罚款。</w:t>
      </w:r>
    </w:p>
    <w:p w14:paraId="43EF6D87">
      <w:pPr>
        <w:spacing w:before="0" w:after="0" w:line="460" w:lineRule="exact"/>
        <w:ind w:firstLine="560"/>
      </w:pPr>
      <w:r>
        <w:rPr>
          <w:rFonts w:ascii="仿宋" w:hAnsi="仿宋" w:eastAsia="仿宋"/>
          <w:b w:val="0"/>
          <w:sz w:val="28"/>
        </w:rPr>
        <w:t>债务人违反本法规定，拒不向管理人移交财产、印章和账簿、文书等资料的，或者伪造、销毁有关财产证据材料而使财产状况不明的，人民法院可以对直接责任人员依法处以罚款。</w:t>
      </w:r>
    </w:p>
    <w:p w14:paraId="1078558E">
      <w:pPr>
        <w:spacing w:before="0" w:after="0" w:line="460" w:lineRule="exact"/>
        <w:ind w:firstLine="560"/>
      </w:pPr>
      <w:r>
        <w:rPr>
          <w:rFonts w:ascii="仿宋" w:hAnsi="仿宋" w:eastAsia="仿宋"/>
          <w:b w:val="0"/>
          <w:sz w:val="28"/>
        </w:rPr>
        <w:t>第一百二十八条 债务人有本法第三十一条、第三十二条、第三十三条规定的行为，损害债权人利益的，债务人的法定代表人和其他直接责任人员依法承担赔偿责任。</w:t>
      </w:r>
    </w:p>
    <w:p w14:paraId="7CC12970">
      <w:pPr>
        <w:spacing w:before="0" w:after="0" w:line="460" w:lineRule="exact"/>
        <w:ind w:firstLine="560"/>
      </w:pPr>
      <w:r>
        <w:rPr>
          <w:rFonts w:ascii="仿宋" w:hAnsi="仿宋" w:eastAsia="仿宋"/>
          <w:b w:val="0"/>
          <w:sz w:val="28"/>
        </w:rPr>
        <w:t>第一百二十九条 债务人的有关人员违反本法规定，擅自离开住所地的，人民法院可以予以训诫、拘留，可以依法并处罚款。</w:t>
      </w:r>
    </w:p>
    <w:p w14:paraId="12EBE592">
      <w:pPr>
        <w:spacing w:before="0" w:after="0" w:line="460" w:lineRule="exact"/>
        <w:ind w:firstLine="560"/>
      </w:pPr>
      <w:r>
        <w:rPr>
          <w:rFonts w:ascii="仿宋" w:hAnsi="仿宋" w:eastAsia="仿宋"/>
          <w:b w:val="0"/>
          <w:sz w:val="28"/>
        </w:rPr>
        <w:t>第一百三十条 管理人未依照本法规定勤勉尽责，忠实执行职务的，人民法院可以依法处以罚款；给债权人、债务人或者第三人造成损失的，依法承担赔偿责任。</w:t>
      </w:r>
    </w:p>
    <w:p w14:paraId="78A9DF1C">
      <w:pPr>
        <w:spacing w:before="0" w:after="0" w:line="460" w:lineRule="exact"/>
        <w:ind w:firstLine="560"/>
      </w:pPr>
      <w:r>
        <w:rPr>
          <w:rFonts w:ascii="仿宋" w:hAnsi="仿宋" w:eastAsia="仿宋"/>
          <w:b w:val="0"/>
          <w:sz w:val="28"/>
        </w:rPr>
        <w:t>第一百三十一条 违反本法规定，构成犯罪的，依法追究刑事责任。</w:t>
      </w:r>
    </w:p>
    <w:p w14:paraId="0F8DE9AC">
      <w:pPr>
        <w:spacing w:before="120" w:after="0" w:line="460" w:lineRule="exact"/>
        <w:ind w:firstLine="0"/>
      </w:pPr>
      <w:r>
        <w:rPr>
          <w:rFonts w:ascii="仿宋" w:hAnsi="仿宋" w:eastAsia="仿宋"/>
          <w:b/>
          <w:sz w:val="30"/>
        </w:rPr>
        <w:t>第十二章 附 则</w:t>
      </w:r>
    </w:p>
    <w:p w14:paraId="7BD00A3C">
      <w:pPr>
        <w:spacing w:before="0" w:after="0" w:line="460" w:lineRule="exact"/>
        <w:ind w:firstLine="560"/>
      </w:pPr>
      <w:r>
        <w:rPr>
          <w:rFonts w:ascii="仿宋" w:hAnsi="仿宋" w:eastAsia="仿宋"/>
          <w:b w:val="0"/>
          <w:sz w:val="28"/>
        </w:rPr>
        <w:t>第一百三十二条 本法施行后，破产人在本法公布之日前所欠职工的工资和医疗、伤残补助、抚恤费用，所欠的应当划入职工个人账户的基本养老保险、基本医疗保险费用，以及法律、行政法规规定应当支付给职工的补偿金，依照本法第一百一十三条的规定清偿后不足以清偿的部分，以本法第一百零九条规定的特定财产优先于对该特定财产享有担保权的权利人受偿。</w:t>
      </w:r>
    </w:p>
    <w:p w14:paraId="399FE8AB">
      <w:pPr>
        <w:spacing w:before="0" w:after="0" w:line="460" w:lineRule="exact"/>
        <w:ind w:firstLine="560"/>
      </w:pPr>
      <w:r>
        <w:rPr>
          <w:rFonts w:ascii="仿宋" w:hAnsi="仿宋" w:eastAsia="仿宋"/>
          <w:b w:val="0"/>
          <w:sz w:val="28"/>
        </w:rPr>
        <w:t>第一百三十三条 在本法施行前国务院规定的期限和范围内的国有企业实施破产的特殊事宜，按照国务院有关规定办理。</w:t>
      </w:r>
    </w:p>
    <w:p w14:paraId="1894FA20">
      <w:pPr>
        <w:spacing w:before="0" w:after="0" w:line="460" w:lineRule="exact"/>
        <w:ind w:firstLine="560"/>
      </w:pPr>
      <w:r>
        <w:rPr>
          <w:rFonts w:ascii="仿宋" w:hAnsi="仿宋" w:eastAsia="仿宋"/>
          <w:b w:val="0"/>
          <w:sz w:val="28"/>
        </w:rPr>
        <w:t>第一百三十四条 商业银行、证券公司、保险公司等金融机构有本法第二条规定情形的，国务院金融监督管理机构可以向人民法院提出对该金融机构进行重整或者破产清算的申请。国务院金融监督管理机构依法对出现重大经营风险的金融机构采取接管、托管等措施的，可以向人民法院申请中止以该金融机构为被告或者被执行人的民事诉讼程序或者执行程序。</w:t>
      </w:r>
    </w:p>
    <w:p w14:paraId="56DEF6D8">
      <w:pPr>
        <w:spacing w:before="0" w:after="0" w:line="460" w:lineRule="exact"/>
        <w:ind w:firstLine="560"/>
      </w:pPr>
      <w:r>
        <w:rPr>
          <w:rFonts w:ascii="仿宋" w:hAnsi="仿宋" w:eastAsia="仿宋"/>
          <w:b w:val="0"/>
          <w:sz w:val="28"/>
        </w:rPr>
        <w:t>金融机构实施破产的，国务院可以依据本法和其他有关法律的规定制定实施办法。</w:t>
      </w:r>
    </w:p>
    <w:p w14:paraId="5FD6C929">
      <w:pPr>
        <w:spacing w:before="0" w:after="0" w:line="460" w:lineRule="exact"/>
        <w:ind w:firstLine="560"/>
      </w:pPr>
      <w:r>
        <w:rPr>
          <w:rFonts w:ascii="仿宋" w:hAnsi="仿宋" w:eastAsia="仿宋"/>
          <w:b w:val="0"/>
          <w:sz w:val="28"/>
        </w:rPr>
        <w:t>第一百三十五条 其他法律规定企业法人以外的组织的清算，属于破产清算的，参照适用本</w:t>
      </w:r>
      <w:bookmarkStart w:id="0" w:name="_GoBack"/>
      <w:bookmarkEnd w:id="0"/>
      <w:r>
        <w:rPr>
          <w:rFonts w:ascii="仿宋" w:hAnsi="仿宋" w:eastAsia="仿宋"/>
          <w:b w:val="0"/>
          <w:sz w:val="28"/>
        </w:rPr>
        <w:t>法规定的程序。</w:t>
      </w:r>
    </w:p>
    <w:p w14:paraId="3B555861">
      <w:pPr>
        <w:spacing w:before="0" w:after="0" w:line="460" w:lineRule="exact"/>
        <w:ind w:firstLine="560"/>
      </w:pPr>
      <w:r>
        <w:rPr>
          <w:rFonts w:ascii="仿宋" w:hAnsi="仿宋" w:eastAsia="仿宋"/>
          <w:b w:val="0"/>
          <w:sz w:val="28"/>
        </w:rPr>
        <w:t>第一百三十六条 本法自2007年6月1日起施行，《中华人民共和国企业破产法（试行）》同时废止。</w:t>
      </w:r>
    </w:p>
    <w:sectPr>
      <w:footerReference r:id="rId5" w:type="default"/>
      <w:pgSz w:w="11906" w:h="16838"/>
      <w:pgMar w:top="1984" w:right="1474" w:bottom="187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FZFangSong-Z02S">
    <w:panose1 w:val="02000000000000000000"/>
    <w:charset w:val="86"/>
    <w:family w:val="auto"/>
    <w:pitch w:val="default"/>
    <w:sig w:usb0="A00002BF" w:usb1="184F6CFA" w:usb2="00000012" w:usb3="00000000" w:csb0="00040001" w:csb1="00000000"/>
  </w:font>
  <w:font w:name="仿宋">
    <w:altName w:val="方正仿宋_GBK"/>
    <w:panose1 w:val="00000000000000000000"/>
    <w:charset w:val="00"/>
    <w:family w:val="auto"/>
    <w:pitch w:val="default"/>
    <w:sig w:usb0="00000000" w:usb1="00000000" w:usb2="00000000" w:usb3="00000000" w:csb0="00000000" w:csb1="00000000"/>
  </w:font>
  <w:font w:name="Cambria">
    <w:altName w:val="苹方-简"/>
    <w:panose1 w:val="02040503050406030204"/>
    <w:charset w:val="00"/>
    <w:family w:val="auto"/>
    <w:pitch w:val="default"/>
    <w:sig w:usb0="00000000" w:usb1="00000000" w:usb2="00000000" w:usb3="00000000" w:csb0="0000019F" w:csb1="00000000"/>
  </w:font>
  <w:font w:name="ＭＳ 明朝">
    <w:altName w:val="Hiragino Sans"/>
    <w:panose1 w:val="00000000000000000000"/>
    <w:charset w:val="80"/>
    <w:family w:val="roman"/>
    <w:pitch w:val="default"/>
    <w:sig w:usb0="00000000" w:usb1="00000000" w:usb2="00000010" w:usb3="00000000" w:csb0="00020000" w:csb1="00000000"/>
  </w:font>
  <w:font w:name="ＭＳ 明朝">
    <w:altName w:val="Hiragino Sans"/>
    <w:panose1 w:val="00000000000000000000"/>
    <w:charset w:val="86"/>
    <w:family w:val="auto"/>
    <w:pitch w:val="default"/>
    <w:sig w:usb0="00000000" w:usb1="00000000" w:usb2="00000000" w:usb3="00000000" w:csb0="00000000" w:csb1="00000000"/>
  </w:font>
  <w:font w:name="ＭＳ ゴシック">
    <w:altName w:val="Hiragino Sans"/>
    <w:panose1 w:val="00000000000000000000"/>
    <w:charset w:val="80"/>
    <w:family w:val="modern"/>
    <w:pitch w:val="default"/>
    <w:sig w:usb0="00000000" w:usb1="00000000" w:usb2="00000010" w:usb3="00000000" w:csb0="00020000" w:csb1="00000000"/>
  </w:font>
  <w:font w:name="Courier">
    <w:altName w:val="苹方-简"/>
    <w:panose1 w:val="02000500000000000000"/>
    <w:charset w:val="00"/>
    <w:family w:val="auto"/>
    <w:pitch w:val="default"/>
    <w:sig w:usb0="00000000" w:usb1="00000000" w:usb2="00000000" w:usb3="00000000" w:csb0="00000001"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300000000000000"/>
    <w:charset w:val="80"/>
    <w:family w:val="auto"/>
    <w:pitch w:val="default"/>
    <w:sig w:usb0="E00002FF" w:usb1="7AE7FFFF" w:usb2="00000012" w:usb3="00000000" w:csb0="0002000D"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C759C">
    <w:pPr>
      <w:pStyle w:val="24"/>
      <w:jc w:val="center"/>
    </w:pPr>
    <w:r>
      <w:rPr>
        <w:rFonts w:ascii="仿宋" w:hAnsi="仿宋" w:eastAsia="仿宋"/>
        <w:sz w:val="24"/>
      </w:rPr>
      <w:fldChar w:fldCharType="begin"/>
    </w:r>
    <w:r>
      <w:rPr>
        <w:rFonts w:ascii="仿宋" w:hAnsi="仿宋" w:eastAsia="仿宋"/>
        <w:sz w:val="24"/>
      </w:rPr>
      <w:instrText xml:space="preserve">PAGE</w:instrText>
    </w:r>
    <w:r>
      <w:rPr>
        <w:rFonts w:ascii="仿宋" w:hAnsi="仿宋" w:eastAsia="仿宋"/>
        <w:sz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2"/>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BBC7AD5C"/>
    <w:rsid w:val="FE8FFA0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27</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杨律师</cp:lastModifiedBy>
  <dcterms:modified xsi:type="dcterms:W3CDTF">2026-08-10T09:19:03Z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DB6F4D963E7B576AC826796AF12DEEAF_42</vt:lpwstr>
  </property>
</Properties>
</file>