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6DA02">
      <w:pPr>
        <w:spacing w:before="240" w:after="240" w:line="360" w:lineRule="auto"/>
        <w:ind w:firstLine="0"/>
        <w:jc w:val="center"/>
      </w:pPr>
      <w:r>
        <w:rPr>
          <w:rFonts w:ascii="宋体" w:hAnsi="宋体" w:eastAsia="宋体"/>
          <w:b/>
          <w:sz w:val="44"/>
        </w:rPr>
        <w:t>中华人民共和国印花税法</w:t>
      </w:r>
    </w:p>
    <w:p w14:paraId="7A5EC97E">
      <w:pPr>
        <w:spacing w:before="0" w:after="0" w:line="460" w:lineRule="exact"/>
        <w:ind w:firstLine="560"/>
      </w:pPr>
      <w:r>
        <w:rPr>
          <w:rFonts w:ascii="仿宋" w:hAnsi="仿宋" w:eastAsia="仿宋"/>
          <w:b w:val="0"/>
          <w:sz w:val="28"/>
        </w:rPr>
        <w:t>(2021年6月10日第十三届全国人民代表大会常务委员会第二十九次会议通过)</w:t>
      </w:r>
    </w:p>
    <w:p w14:paraId="23F372C1">
      <w:pPr>
        <w:spacing w:before="0" w:after="0" w:line="460" w:lineRule="exact"/>
        <w:ind w:firstLine="560"/>
      </w:pPr>
      <w:r>
        <w:rPr>
          <w:rFonts w:ascii="仿宋" w:hAnsi="仿宋" w:eastAsia="仿宋"/>
          <w:b w:val="0"/>
          <w:sz w:val="28"/>
        </w:rPr>
        <w:t>第一条 在中华人民共和国境内书立应税凭证、进行证券交易的单位和个人，为印花税的纳税人，应当依照本法规定缴纳印花税。</w:t>
      </w:r>
    </w:p>
    <w:p w14:paraId="1CD6351D">
      <w:pPr>
        <w:spacing w:before="0" w:after="0" w:line="460" w:lineRule="exact"/>
        <w:ind w:firstLine="560"/>
      </w:pPr>
      <w:r>
        <w:rPr>
          <w:rFonts w:ascii="仿宋" w:hAnsi="仿宋" w:eastAsia="仿宋"/>
          <w:b w:val="0"/>
          <w:sz w:val="28"/>
        </w:rPr>
        <w:t>在中华人民共和国境外书立在境内使用的应税凭证的单位和个人，应当依照本法规定缴纳印花税。</w:t>
      </w:r>
    </w:p>
    <w:p w14:paraId="124C81BD">
      <w:pPr>
        <w:spacing w:before="0" w:after="0" w:line="460" w:lineRule="exact"/>
        <w:ind w:firstLine="560"/>
      </w:pPr>
      <w:r>
        <w:rPr>
          <w:rFonts w:ascii="仿宋" w:hAnsi="仿宋" w:eastAsia="仿宋"/>
          <w:b w:val="0"/>
          <w:sz w:val="28"/>
        </w:rPr>
        <w:t>第二条 本法所称应税凭证，是指本法所附《印花税税目税率表》列明的合同、产权转移书据和营业账簿。</w:t>
      </w:r>
    </w:p>
    <w:p w14:paraId="7B88B640">
      <w:pPr>
        <w:spacing w:before="0" w:after="0" w:line="460" w:lineRule="exact"/>
        <w:ind w:firstLine="560"/>
      </w:pPr>
      <w:r>
        <w:rPr>
          <w:rFonts w:ascii="仿宋" w:hAnsi="仿宋" w:eastAsia="仿宋"/>
          <w:b w:val="0"/>
          <w:sz w:val="28"/>
        </w:rPr>
        <w:t>第三条 本法所称证券交易，是指转让在依法设立的证券交易所、国务院批准的其他全国性证券交易场所交易的股票和以股票为基础的存托凭证。</w:t>
      </w:r>
    </w:p>
    <w:p w14:paraId="75B8D1FF">
      <w:pPr>
        <w:spacing w:before="0" w:after="0" w:line="460" w:lineRule="exact"/>
        <w:ind w:firstLine="560"/>
      </w:pPr>
      <w:r>
        <w:rPr>
          <w:rFonts w:ascii="仿宋" w:hAnsi="仿宋" w:eastAsia="仿宋"/>
          <w:b w:val="0"/>
          <w:sz w:val="28"/>
        </w:rPr>
        <w:t>证券交易印花税对证券交易的出让方征收，不对受让方征收。</w:t>
      </w:r>
    </w:p>
    <w:p w14:paraId="6BDDD3B9">
      <w:pPr>
        <w:spacing w:before="0" w:after="0" w:line="460" w:lineRule="exact"/>
        <w:ind w:firstLine="560"/>
      </w:pPr>
      <w:r>
        <w:rPr>
          <w:rFonts w:ascii="仿宋" w:hAnsi="仿宋" w:eastAsia="仿宋"/>
          <w:b w:val="0"/>
          <w:sz w:val="28"/>
        </w:rPr>
        <w:t>第四条 印花税的税目、税率，依照本法所附《印花税税目税率表》执行。</w:t>
      </w:r>
    </w:p>
    <w:p w14:paraId="78058EAE">
      <w:pPr>
        <w:spacing w:before="0" w:after="0" w:line="460" w:lineRule="exact"/>
        <w:ind w:firstLine="560"/>
      </w:pPr>
      <w:r>
        <w:rPr>
          <w:rFonts w:ascii="仿宋" w:hAnsi="仿宋" w:eastAsia="仿宋"/>
          <w:b w:val="0"/>
          <w:sz w:val="28"/>
        </w:rPr>
        <w:t>第五条 印花税的计税依据如下：</w:t>
      </w:r>
    </w:p>
    <w:p w14:paraId="2F001429">
      <w:pPr>
        <w:spacing w:before="0" w:after="0" w:line="460" w:lineRule="exact"/>
        <w:ind w:firstLine="560"/>
      </w:pPr>
      <w:r>
        <w:rPr>
          <w:rFonts w:ascii="仿宋" w:hAnsi="仿宋" w:eastAsia="仿宋"/>
          <w:b w:val="0"/>
          <w:sz w:val="28"/>
        </w:rPr>
        <w:t>（一）应税合同的计税依据，为合同所列的金额，不包括列明的增值税税款；</w:t>
      </w:r>
    </w:p>
    <w:p w14:paraId="2E2986B7">
      <w:pPr>
        <w:spacing w:before="0" w:after="0" w:line="460" w:lineRule="exact"/>
        <w:ind w:firstLine="560"/>
      </w:pPr>
      <w:r>
        <w:rPr>
          <w:rFonts w:ascii="仿宋" w:hAnsi="仿宋" w:eastAsia="仿宋"/>
          <w:b w:val="0"/>
          <w:sz w:val="28"/>
        </w:rPr>
        <w:t>（二）应税产权转移书据的计税依据，为产权转移书据所列的金额，不包括列明的增值税税款；</w:t>
      </w:r>
    </w:p>
    <w:p w14:paraId="3A8C7425">
      <w:pPr>
        <w:spacing w:before="0" w:after="0" w:line="460" w:lineRule="exact"/>
        <w:ind w:firstLine="560"/>
      </w:pPr>
      <w:r>
        <w:rPr>
          <w:rFonts w:ascii="仿宋" w:hAnsi="仿宋" w:eastAsia="仿宋"/>
          <w:b w:val="0"/>
          <w:sz w:val="28"/>
        </w:rPr>
        <w:t>（三）应税营业账簿的计税依据，为账簿记载的实收资本（股本）、资本公积合计金额；</w:t>
      </w:r>
    </w:p>
    <w:p w14:paraId="0CF30095">
      <w:pPr>
        <w:spacing w:before="0" w:after="0" w:line="460" w:lineRule="exact"/>
        <w:ind w:firstLine="560"/>
      </w:pPr>
      <w:r>
        <w:rPr>
          <w:rFonts w:ascii="仿宋" w:hAnsi="仿宋" w:eastAsia="仿宋"/>
          <w:b w:val="0"/>
          <w:sz w:val="28"/>
        </w:rPr>
        <w:t>（四）证券交易的计税依据，为成交金额。</w:t>
      </w:r>
    </w:p>
    <w:p w14:paraId="72D4A55D">
      <w:pPr>
        <w:spacing w:before="0" w:after="0" w:line="460" w:lineRule="exact"/>
        <w:ind w:firstLine="560"/>
      </w:pPr>
      <w:r>
        <w:rPr>
          <w:rFonts w:ascii="仿宋" w:hAnsi="仿宋" w:eastAsia="仿宋"/>
          <w:b w:val="0"/>
          <w:sz w:val="28"/>
        </w:rPr>
        <w:t>第六条 应税合同、产权转移书据未列明金额的，印花税的计税依据按照实际结算的金额确定。</w:t>
      </w:r>
    </w:p>
    <w:p w14:paraId="73B16170">
      <w:pPr>
        <w:spacing w:before="0" w:after="0" w:line="460" w:lineRule="exact"/>
        <w:ind w:firstLine="560"/>
      </w:pPr>
      <w:r>
        <w:rPr>
          <w:rFonts w:ascii="仿宋" w:hAnsi="仿宋" w:eastAsia="仿宋"/>
          <w:b w:val="0"/>
          <w:sz w:val="28"/>
        </w:rPr>
        <w:t>计税依据按照前款规定仍不能确定的，按照书立合同、产权转移书据时的市场价格确定；依法应当执行政府定价或者政府指导价的，按照国家有关规定确定。</w:t>
      </w:r>
    </w:p>
    <w:p w14:paraId="08A7D520">
      <w:pPr>
        <w:spacing w:before="0" w:after="0" w:line="460" w:lineRule="exact"/>
        <w:ind w:firstLine="560"/>
      </w:pPr>
      <w:r>
        <w:rPr>
          <w:rFonts w:ascii="仿宋" w:hAnsi="仿宋" w:eastAsia="仿宋"/>
          <w:b w:val="0"/>
          <w:sz w:val="28"/>
        </w:rPr>
        <w:t>第七条 证券交易无转让价格的，按照办理过户登记手续时该证券前一个交易日收盘价计算确定计税依据；无收盘价的，按照证券面值计算确定计税依据。</w:t>
      </w:r>
    </w:p>
    <w:p w14:paraId="2863B913">
      <w:pPr>
        <w:spacing w:before="0" w:after="0" w:line="460" w:lineRule="exact"/>
        <w:ind w:firstLine="560"/>
      </w:pPr>
      <w:r>
        <w:rPr>
          <w:rFonts w:ascii="仿宋" w:hAnsi="仿宋" w:eastAsia="仿宋"/>
          <w:b w:val="0"/>
          <w:sz w:val="28"/>
        </w:rPr>
        <w:t>第八条 印花税的应纳税额按照计税依据乘以适用税率计算。</w:t>
      </w:r>
    </w:p>
    <w:p w14:paraId="4BA2A452">
      <w:pPr>
        <w:spacing w:before="0" w:after="0" w:line="460" w:lineRule="exact"/>
        <w:ind w:firstLine="560"/>
      </w:pPr>
      <w:r>
        <w:rPr>
          <w:rFonts w:ascii="仿宋" w:hAnsi="仿宋" w:eastAsia="仿宋"/>
          <w:b w:val="0"/>
          <w:sz w:val="28"/>
        </w:rPr>
        <w:t>第九条 同一应税凭证载有两个以上税目事项并分别列明金额的，按照各自适用的税目税率分别计算应纳税额；未分别列明金额的，从高适用税率。</w:t>
      </w:r>
    </w:p>
    <w:p w14:paraId="0D0297F1">
      <w:pPr>
        <w:spacing w:before="0" w:after="0" w:line="460" w:lineRule="exact"/>
        <w:ind w:firstLine="560"/>
      </w:pPr>
      <w:r>
        <w:rPr>
          <w:rFonts w:ascii="仿宋" w:hAnsi="仿宋" w:eastAsia="仿宋"/>
          <w:b w:val="0"/>
          <w:sz w:val="28"/>
        </w:rPr>
        <w:t>第十条 同一应税凭证由两方以上当事人书立的，按照各自涉及的金额分别计算应纳税额。</w:t>
      </w:r>
    </w:p>
    <w:p w14:paraId="6B444C77">
      <w:pPr>
        <w:spacing w:before="0" w:after="0" w:line="460" w:lineRule="exact"/>
        <w:ind w:firstLine="560"/>
      </w:pPr>
      <w:r>
        <w:rPr>
          <w:rFonts w:ascii="仿宋" w:hAnsi="仿宋" w:eastAsia="仿宋"/>
          <w:b w:val="0"/>
          <w:sz w:val="28"/>
        </w:rPr>
        <w:t>第十一条 已缴纳印花税的营业账簿，以后年度记载的实收资本（股本）、资本公积合计金额比已缴纳印花税的实收资本（股本）、资本公积合计金额增加的，按照增加部分计算应纳税额。</w:t>
      </w:r>
    </w:p>
    <w:p w14:paraId="3BC5BA91">
      <w:pPr>
        <w:spacing w:before="0" w:after="0" w:line="460" w:lineRule="exact"/>
        <w:ind w:firstLine="560"/>
      </w:pPr>
      <w:r>
        <w:rPr>
          <w:rFonts w:ascii="仿宋" w:hAnsi="仿宋" w:eastAsia="仿宋"/>
          <w:b w:val="0"/>
          <w:sz w:val="28"/>
        </w:rPr>
        <w:t>第十二条 下列凭证免征印花税：</w:t>
      </w:r>
    </w:p>
    <w:p w14:paraId="6DCD6224">
      <w:pPr>
        <w:spacing w:before="0" w:after="0" w:line="460" w:lineRule="exact"/>
        <w:ind w:firstLine="560"/>
      </w:pPr>
      <w:r>
        <w:rPr>
          <w:rFonts w:ascii="仿宋" w:hAnsi="仿宋" w:eastAsia="仿宋"/>
          <w:b w:val="0"/>
          <w:sz w:val="28"/>
        </w:rPr>
        <w:t>（一）应税凭证的副本或者抄本；</w:t>
      </w:r>
    </w:p>
    <w:p w14:paraId="7E4747CD">
      <w:pPr>
        <w:spacing w:before="0" w:after="0" w:line="460" w:lineRule="exact"/>
        <w:ind w:firstLine="560"/>
      </w:pPr>
      <w:r>
        <w:rPr>
          <w:rFonts w:ascii="仿宋" w:hAnsi="仿宋" w:eastAsia="仿宋"/>
          <w:b w:val="0"/>
          <w:sz w:val="28"/>
        </w:rPr>
        <w:t>（二）依照法律规定应当予以免税的外国驻华使馆、领事馆和国际组织驻华代表机构为获得馆舍书立的应税凭证；</w:t>
      </w:r>
    </w:p>
    <w:p w14:paraId="35D0FD31">
      <w:pPr>
        <w:spacing w:before="0" w:after="0" w:line="460" w:lineRule="exact"/>
        <w:ind w:firstLine="560"/>
      </w:pPr>
      <w:r>
        <w:rPr>
          <w:rFonts w:ascii="仿宋" w:hAnsi="仿宋" w:eastAsia="仿宋"/>
          <w:b w:val="0"/>
          <w:sz w:val="28"/>
        </w:rPr>
        <w:t>（三）中国人民解放军、中国人民武装警察部队书立的应税凭证；</w:t>
      </w:r>
    </w:p>
    <w:p w14:paraId="35CF94FD">
      <w:pPr>
        <w:spacing w:before="0" w:after="0" w:line="460" w:lineRule="exact"/>
        <w:ind w:firstLine="560"/>
      </w:pPr>
      <w:r>
        <w:rPr>
          <w:rFonts w:ascii="仿宋" w:hAnsi="仿宋" w:eastAsia="仿宋"/>
          <w:b w:val="0"/>
          <w:sz w:val="28"/>
        </w:rPr>
        <w:t>（四）农民、家庭农场、农民专业合作社、农村集体经济组织、村民委员会购买农业生产资料或者销售农产品书立的买卖合同和农业保险合同；</w:t>
      </w:r>
    </w:p>
    <w:p w14:paraId="7754A647">
      <w:pPr>
        <w:spacing w:before="0" w:after="0" w:line="460" w:lineRule="exact"/>
        <w:ind w:firstLine="560"/>
      </w:pPr>
      <w:r>
        <w:rPr>
          <w:rFonts w:ascii="仿宋" w:hAnsi="仿宋" w:eastAsia="仿宋"/>
          <w:b w:val="0"/>
          <w:sz w:val="28"/>
        </w:rPr>
        <w:t>（五）无息或者贴息借款合同、国际金融组织向中国提供优惠贷款书立的借款合同；</w:t>
      </w:r>
    </w:p>
    <w:p w14:paraId="55283A7E">
      <w:pPr>
        <w:spacing w:before="0" w:after="0" w:line="460" w:lineRule="exact"/>
        <w:ind w:firstLine="560"/>
      </w:pPr>
      <w:r>
        <w:rPr>
          <w:rFonts w:ascii="仿宋" w:hAnsi="仿宋" w:eastAsia="仿宋"/>
          <w:b w:val="0"/>
          <w:sz w:val="28"/>
        </w:rPr>
        <w:t>（六）财产所有权人将财产赠与政府、学校、</w:t>
      </w:r>
    </w:p>
    <w:p w14:paraId="32B44E04">
      <w:pPr>
        <w:spacing w:before="0" w:after="0" w:line="460" w:lineRule="exact"/>
        <w:ind w:firstLine="560"/>
      </w:pPr>
      <w:r>
        <w:rPr>
          <w:rFonts w:ascii="仿宋" w:hAnsi="仿宋" w:eastAsia="仿宋"/>
          <w:b w:val="0"/>
          <w:sz w:val="28"/>
        </w:rPr>
        <w:t>社会福利机构、慈善组织书立的产权转移书据；</w:t>
      </w:r>
    </w:p>
    <w:p w14:paraId="51396F6B">
      <w:pPr>
        <w:spacing w:before="0" w:after="0" w:line="460" w:lineRule="exact"/>
        <w:ind w:firstLine="560"/>
      </w:pPr>
      <w:r>
        <w:rPr>
          <w:rFonts w:ascii="仿宋" w:hAnsi="仿宋" w:eastAsia="仿宋"/>
          <w:b w:val="0"/>
          <w:sz w:val="28"/>
        </w:rPr>
        <w:t>（七）非营利性医疗卫生机构采购药品或者卫生材料书立的买卖合同；</w:t>
      </w:r>
    </w:p>
    <w:p w14:paraId="21DB9D28">
      <w:pPr>
        <w:spacing w:before="0" w:after="0" w:line="460" w:lineRule="exact"/>
        <w:ind w:firstLine="560"/>
      </w:pPr>
      <w:r>
        <w:rPr>
          <w:rFonts w:ascii="仿宋" w:hAnsi="仿宋" w:eastAsia="仿宋"/>
          <w:b w:val="0"/>
          <w:sz w:val="28"/>
        </w:rPr>
        <w:t>（八）个人与电子商务经营者订立的电子订单。</w:t>
      </w:r>
    </w:p>
    <w:p w14:paraId="004AF39C">
      <w:pPr>
        <w:spacing w:before="0" w:after="0" w:line="460" w:lineRule="exact"/>
        <w:ind w:firstLine="560"/>
      </w:pPr>
      <w:r>
        <w:rPr>
          <w:rFonts w:ascii="仿宋" w:hAnsi="仿宋" w:eastAsia="仿宋"/>
          <w:b w:val="0"/>
          <w:sz w:val="28"/>
        </w:rPr>
        <w:t>根据国民经济和社会发展的需要，国务院对居民住房需求保障、企业改制重组、破产、支持小型微型企业发展等情形可以规定减征或者免征印花税，报全国人民代表大会常务委员会备案。</w:t>
      </w:r>
    </w:p>
    <w:p w14:paraId="1129019B">
      <w:pPr>
        <w:spacing w:before="0" w:after="0" w:line="460" w:lineRule="exact"/>
        <w:ind w:firstLine="560"/>
      </w:pPr>
      <w:r>
        <w:rPr>
          <w:rFonts w:ascii="仿宋" w:hAnsi="仿宋" w:eastAsia="仿宋"/>
          <w:b w:val="0"/>
          <w:sz w:val="28"/>
        </w:rPr>
        <w:t>第十三条 纳税人为单位的，应当向其机构所在地的主管税务机关申报缴纳印花税；纳税人为个人的，应当向应税凭证书立地或者纳税人居住地的主管税务机关申报缴纳印花税。</w:t>
      </w:r>
    </w:p>
    <w:p w14:paraId="1F268189">
      <w:pPr>
        <w:spacing w:before="0" w:after="0" w:line="460" w:lineRule="exact"/>
        <w:ind w:firstLine="560"/>
      </w:pPr>
      <w:r>
        <w:rPr>
          <w:rFonts w:ascii="仿宋" w:hAnsi="仿宋" w:eastAsia="仿宋"/>
          <w:b w:val="0"/>
          <w:sz w:val="28"/>
        </w:rPr>
        <w:t>不动产产权发生转移的，纳税人应当向不动产所在地的主管税务机关申报缴纳印花税。</w:t>
      </w:r>
    </w:p>
    <w:p w14:paraId="5763ED89">
      <w:pPr>
        <w:spacing w:before="0" w:after="0" w:line="460" w:lineRule="exact"/>
        <w:ind w:firstLine="560"/>
      </w:pPr>
      <w:r>
        <w:rPr>
          <w:rFonts w:ascii="仿宋" w:hAnsi="仿宋" w:eastAsia="仿宋"/>
          <w:b w:val="0"/>
          <w:sz w:val="28"/>
        </w:rPr>
        <w:t>第十四条 纳税人为境外单位或者个人，在境内有代理人的，以其境内代理人为扣缴义务人；在境内没有代理人的，由纳税人自行申报缴纳印花税，具体办法由国务院税务主管部门规定。</w:t>
      </w:r>
    </w:p>
    <w:p w14:paraId="23ECB319">
      <w:pPr>
        <w:spacing w:before="0" w:after="0" w:line="460" w:lineRule="exact"/>
        <w:ind w:firstLine="560"/>
      </w:pPr>
      <w:r>
        <w:rPr>
          <w:rFonts w:ascii="仿宋" w:hAnsi="仿宋" w:eastAsia="仿宋"/>
          <w:b w:val="0"/>
          <w:sz w:val="28"/>
        </w:rPr>
        <w:t>证券登记结算机构为证券交易印花税的扣缴义务人，应当向其机构所在地的主管税务机关申报解缴税款以及银行结算的利息。</w:t>
      </w:r>
    </w:p>
    <w:p w14:paraId="34B3DA95">
      <w:pPr>
        <w:spacing w:before="0" w:after="0" w:line="460" w:lineRule="exact"/>
        <w:ind w:firstLine="560"/>
      </w:pPr>
      <w:r>
        <w:rPr>
          <w:rFonts w:ascii="仿宋" w:hAnsi="仿宋" w:eastAsia="仿宋"/>
          <w:b w:val="0"/>
          <w:sz w:val="28"/>
        </w:rPr>
        <w:t>第十五条 印花税的纳税义务发生时间为纳税人书立应税凭证或者完成证券交易的当日。</w:t>
      </w:r>
    </w:p>
    <w:p w14:paraId="37A73693">
      <w:pPr>
        <w:spacing w:before="0" w:after="0" w:line="460" w:lineRule="exact"/>
        <w:ind w:firstLine="560"/>
      </w:pPr>
      <w:r>
        <w:rPr>
          <w:rFonts w:ascii="仿宋" w:hAnsi="仿宋" w:eastAsia="仿宋"/>
          <w:b w:val="0"/>
          <w:sz w:val="28"/>
        </w:rPr>
        <w:t>证券交易印花税扣缴义务发生时间为证券交易完成的当日。</w:t>
      </w:r>
    </w:p>
    <w:p w14:paraId="111172EE">
      <w:pPr>
        <w:spacing w:before="0" w:after="0" w:line="460" w:lineRule="exact"/>
        <w:ind w:firstLine="560"/>
      </w:pPr>
      <w:r>
        <w:rPr>
          <w:rFonts w:ascii="仿宋" w:hAnsi="仿宋" w:eastAsia="仿宋"/>
          <w:b w:val="0"/>
          <w:sz w:val="28"/>
        </w:rPr>
        <w:t>第十六条 印花税按季、按年或者按次计征。实行按季、按年计征的，纳税人应当自季度、年度终了之日起十五日内申报缴纳税款；实行按次计征的，纳税人应当自纳税义务发生之日起十五日内申报缴纳税款。</w:t>
      </w:r>
    </w:p>
    <w:p w14:paraId="13E104D0">
      <w:pPr>
        <w:spacing w:before="0" w:after="0" w:line="460" w:lineRule="exact"/>
        <w:ind w:firstLine="560"/>
      </w:pPr>
      <w:r>
        <w:rPr>
          <w:rFonts w:ascii="仿宋" w:hAnsi="仿宋" w:eastAsia="仿宋"/>
          <w:b w:val="0"/>
          <w:sz w:val="28"/>
        </w:rPr>
        <w:t>证券交易印花税按周解缴。证券交易印花税扣缴义务人应当自每周终了之日起五日内申报解缴税款以及银行结算的利息。</w:t>
      </w:r>
    </w:p>
    <w:p w14:paraId="124849C7">
      <w:pPr>
        <w:spacing w:before="0" w:after="0" w:line="460" w:lineRule="exact"/>
        <w:ind w:firstLine="560"/>
      </w:pPr>
      <w:r>
        <w:rPr>
          <w:rFonts w:ascii="仿宋" w:hAnsi="仿宋" w:eastAsia="仿宋"/>
          <w:b w:val="0"/>
          <w:sz w:val="28"/>
        </w:rPr>
        <w:t>第十七条 印花税可以采用粘贴印花税票或者由税务机关依法开具其他完税凭证的方式缴纳。</w:t>
      </w:r>
    </w:p>
    <w:p w14:paraId="1C5F5358">
      <w:pPr>
        <w:spacing w:before="0" w:after="0" w:line="460" w:lineRule="exact"/>
        <w:ind w:firstLine="560"/>
      </w:pPr>
      <w:r>
        <w:rPr>
          <w:rFonts w:ascii="仿宋" w:hAnsi="仿宋" w:eastAsia="仿宋"/>
          <w:b w:val="0"/>
          <w:sz w:val="28"/>
        </w:rPr>
        <w:t>印花税票粘贴在应税凭证上的，由纳税人在每枚税票的骑缝处盖戳注销或者画销。</w:t>
      </w:r>
    </w:p>
    <w:p w14:paraId="22E600AF">
      <w:pPr>
        <w:spacing w:before="0" w:after="0" w:line="460" w:lineRule="exact"/>
        <w:ind w:firstLine="560"/>
      </w:pPr>
      <w:r>
        <w:rPr>
          <w:rFonts w:ascii="仿宋" w:hAnsi="仿宋" w:eastAsia="仿宋"/>
          <w:b w:val="0"/>
          <w:sz w:val="28"/>
        </w:rPr>
        <w:t>印花税票由国务院税务主管部门监制。</w:t>
      </w:r>
    </w:p>
    <w:p w14:paraId="480143FC">
      <w:pPr>
        <w:spacing w:before="0" w:after="0" w:line="460" w:lineRule="exact"/>
        <w:ind w:firstLine="560"/>
      </w:pPr>
      <w:r>
        <w:rPr>
          <w:rFonts w:ascii="仿宋" w:hAnsi="仿宋" w:eastAsia="仿宋"/>
          <w:b w:val="0"/>
          <w:sz w:val="28"/>
        </w:rPr>
        <w:t>第十八条 印花税由税务机关依照本法和《中华人民共和国税收征收管理法》的规定征收</w:t>
      </w:r>
    </w:p>
    <w:p w14:paraId="236621BA">
      <w:pPr>
        <w:spacing w:before="0" w:after="0" w:line="460" w:lineRule="exact"/>
        <w:ind w:firstLine="560"/>
      </w:pPr>
      <w:r>
        <w:rPr>
          <w:rFonts w:ascii="仿宋" w:hAnsi="仿宋" w:eastAsia="仿宋"/>
          <w:b w:val="0"/>
          <w:sz w:val="28"/>
        </w:rPr>
        <w:t>管理。</w:t>
      </w:r>
    </w:p>
    <w:p w14:paraId="6395E3E4">
      <w:pPr>
        <w:spacing w:before="0" w:after="0" w:line="460" w:lineRule="exact"/>
        <w:ind w:firstLine="560"/>
      </w:pPr>
      <w:r>
        <w:rPr>
          <w:rFonts w:ascii="仿宋" w:hAnsi="仿宋" w:eastAsia="仿宋"/>
          <w:b w:val="0"/>
          <w:sz w:val="28"/>
        </w:rPr>
        <w:t>第十九条 纳税人、扣缴义务人和税务机关及其工作人员违反本法规定的，依照《中华人民共和国税收征收管理法》和有关法律、行政法规的规定追究法律责任。</w:t>
      </w:r>
    </w:p>
    <w:p w14:paraId="09DBBCC4">
      <w:pPr>
        <w:spacing w:before="0" w:after="0" w:line="460" w:lineRule="exact"/>
        <w:ind w:firstLine="560"/>
      </w:pPr>
      <w:r>
        <w:rPr>
          <w:rFonts w:ascii="仿宋" w:hAnsi="仿宋" w:eastAsia="仿宋"/>
          <w:b w:val="0"/>
          <w:sz w:val="28"/>
        </w:rPr>
        <w:t>第二十条 本法自2022年7月1日起施行。1988年8月6日国务院发布的《中华人民共和国印花税暂行条例》同时废止。</w:t>
      </w:r>
      <w:bookmarkStart w:id="0" w:name="_GoBack"/>
      <w:bookmarkEnd w:id="0"/>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EE376">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A7B879D"/>
    <w:rsid w:val="AFFFF2E1"/>
    <w:rsid w:val="BB7FAC25"/>
    <w:rsid w:val="FBBFCF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8F964B2D9E09C78C2328796A2735B14F_42</vt:lpwstr>
  </property>
</Properties>
</file>